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C97" w:rsidRDefault="00106C97" w:rsidP="00AF64B1">
      <w:r>
        <w:t xml:space="preserve">                                                                                                                                                                                                                                                                                                                                                                                                                                                                                                                                                                                                                                                                                                                                                                                                                                                                                                                                                                                                                                                                                                                                                                                                                                                      </w:t>
      </w:r>
    </w:p>
    <w:sdt>
      <w:sdtPr>
        <w:alias w:val="Resume Name"/>
        <w:tag w:val="Resume Name"/>
        <w:id w:val="703981219"/>
        <w:placeholder>
          <w:docPart w:val="89FA3257F989304B9255103885F4B84C"/>
        </w:placeholder>
        <w:docPartList>
          <w:docPartGallery w:val="Quick Parts"/>
          <w:docPartCategory w:val=" Resume Name"/>
        </w:docPartList>
      </w:sdtPr>
      <w:sdtContent>
        <w:p w:rsidR="00D94E17" w:rsidRPr="00AF64B1" w:rsidRDefault="00AF64B1" w:rsidP="00AF64B1">
          <w:pPr>
            <w:rPr>
              <w:rFonts w:asciiTheme="majorHAnsi" w:hAnsiTheme="majorHAnsi"/>
              <w:b/>
              <w:bCs/>
              <w:sz w:val="28"/>
              <w:szCs w:val="28"/>
            </w:rPr>
          </w:pPr>
          <w:r w:rsidRPr="00390A49">
            <w:rPr>
              <w:rFonts w:asciiTheme="majorHAnsi" w:hAnsiTheme="majorHAnsi"/>
              <w:b/>
              <w:bCs/>
              <w:sz w:val="22"/>
              <w:szCs w:val="22"/>
              <w:u w:val="single"/>
            </w:rPr>
            <w:t>CURRICULAM VITE</w:t>
          </w:r>
        </w:p>
        <w:tbl>
          <w:tblPr>
            <w:tblStyle w:val="TableGrid"/>
            <w:tblW w:w="5451" w:type="pct"/>
            <w:jc w:val="center"/>
            <w:tblInd w:w="-538" w:type="dxa"/>
            <w:tblBorders>
              <w:top w:val="single" w:sz="6" w:space="0" w:color="9FB8CD" w:themeColor="accent2"/>
              <w:left w:val="single" w:sz="6" w:space="0" w:color="9FB8CD" w:themeColor="accent2"/>
              <w:bottom w:val="single" w:sz="6" w:space="0" w:color="9FB8CD" w:themeColor="accent2"/>
              <w:right w:val="single" w:sz="6" w:space="0" w:color="9FB8CD" w:themeColor="accent2"/>
              <w:insideH w:val="single" w:sz="6" w:space="0" w:color="9FB8CD" w:themeColor="accent2"/>
              <w:insideV w:val="single" w:sz="6" w:space="0" w:color="9FB8CD" w:themeColor="accent2"/>
            </w:tblBorders>
            <w:tblCellMar>
              <w:left w:w="0" w:type="dxa"/>
              <w:right w:w="0" w:type="dxa"/>
            </w:tblCellMar>
            <w:tblLook w:val="04A0"/>
          </w:tblPr>
          <w:tblGrid>
            <w:gridCol w:w="3546"/>
            <w:gridCol w:w="7059"/>
          </w:tblGrid>
          <w:tr w:rsidR="00AD61C5" w:rsidTr="006D72B5">
            <w:trPr>
              <w:trHeight w:val="1884"/>
              <w:jc w:val="center"/>
            </w:trPr>
            <w:tc>
              <w:tcPr>
                <w:tcW w:w="3503" w:type="dxa"/>
                <w:shd w:val="clear" w:color="auto" w:fill="9FB8CD" w:themeFill="accent2"/>
              </w:tcPr>
              <w:p w:rsidR="003A7FC7" w:rsidRPr="00DA4084" w:rsidRDefault="003A7FC7" w:rsidP="00402913">
                <w:pPr>
                  <w:tabs>
                    <w:tab w:val="left" w:pos="3084"/>
                    <w:tab w:val="center" w:pos="3412"/>
                  </w:tabs>
                  <w:rPr>
                    <w:rFonts w:asciiTheme="majorHAnsi" w:hAnsiTheme="majorHAnsi"/>
                    <w:b/>
                    <w:bCs/>
                    <w:sz w:val="22"/>
                    <w:szCs w:val="22"/>
                  </w:rPr>
                </w:pPr>
                <w:r w:rsidRPr="00DA4084">
                  <w:rPr>
                    <w:rFonts w:asciiTheme="majorHAnsi" w:hAnsiTheme="majorHAnsi"/>
                    <w:b/>
                    <w:bCs/>
                    <w:sz w:val="22"/>
                    <w:szCs w:val="22"/>
                  </w:rPr>
                  <w:t>PRASHOB KP</w:t>
                </w:r>
              </w:p>
              <w:p w:rsidR="003A7FC7" w:rsidRPr="00012678" w:rsidRDefault="003A7FC7" w:rsidP="00402913">
                <w:pPr>
                  <w:tabs>
                    <w:tab w:val="left" w:pos="5565"/>
                  </w:tabs>
                  <w:rPr>
                    <w:rFonts w:asciiTheme="majorHAnsi" w:hAnsiTheme="majorHAnsi"/>
                    <w:sz w:val="18"/>
                    <w:szCs w:val="18"/>
                    <w:u w:val="single"/>
                  </w:rPr>
                </w:pPr>
                <w:r w:rsidRPr="00DA4084">
                  <w:rPr>
                    <w:rFonts w:asciiTheme="majorHAnsi" w:hAnsiTheme="majorHAnsi"/>
                    <w:sz w:val="18"/>
                    <w:szCs w:val="18"/>
                  </w:rPr>
                  <w:t>Koonakkampilly House</w:t>
                </w:r>
                <w:r w:rsidRPr="00DA4084">
                  <w:rPr>
                    <w:rFonts w:asciiTheme="majorHAnsi" w:hAnsiTheme="majorHAnsi"/>
                    <w:sz w:val="18"/>
                    <w:szCs w:val="18"/>
                  </w:rPr>
                  <w:tab/>
                  <w:t xml:space="preserve">                                                                                    Nadavarambu. P.O</w:t>
                </w:r>
                <w:r w:rsidRPr="00DA4084">
                  <w:rPr>
                    <w:rFonts w:asciiTheme="majorHAnsi" w:hAnsiTheme="majorHAnsi"/>
                    <w:sz w:val="18"/>
                    <w:szCs w:val="18"/>
                  </w:rPr>
                  <w:tab/>
                  <w:t xml:space="preserve">                                  </w:t>
                </w:r>
                <w:r>
                  <w:rPr>
                    <w:rFonts w:asciiTheme="majorHAnsi" w:hAnsiTheme="majorHAnsi"/>
                    <w:sz w:val="18"/>
                    <w:szCs w:val="18"/>
                  </w:rPr>
                  <w:t xml:space="preserve">                               </w:t>
                </w:r>
                <w:r w:rsidRPr="00DA4084">
                  <w:rPr>
                    <w:rFonts w:asciiTheme="majorHAnsi" w:hAnsiTheme="majorHAnsi"/>
                    <w:sz w:val="18"/>
                    <w:szCs w:val="18"/>
                  </w:rPr>
                  <w:t>Thrissur District, Kerala State</w:t>
                </w:r>
              </w:p>
              <w:p w:rsidR="003A7FC7" w:rsidRPr="00DA4084" w:rsidRDefault="003A7FC7" w:rsidP="00402913">
                <w:pPr>
                  <w:rPr>
                    <w:rFonts w:asciiTheme="majorHAnsi" w:hAnsiTheme="majorHAnsi"/>
                    <w:sz w:val="18"/>
                    <w:szCs w:val="18"/>
                  </w:rPr>
                </w:pPr>
                <w:r w:rsidRPr="00DA4084">
                  <w:rPr>
                    <w:rFonts w:asciiTheme="majorHAnsi" w:hAnsiTheme="majorHAnsi"/>
                    <w:sz w:val="18"/>
                    <w:szCs w:val="18"/>
                  </w:rPr>
                  <w:t>INDIA - Pin – 680661</w:t>
                </w:r>
              </w:p>
              <w:p w:rsidR="003A7FC7" w:rsidRPr="00DA4084" w:rsidRDefault="00AE6901" w:rsidP="00402913">
                <w:pPr>
                  <w:rPr>
                    <w:rFonts w:asciiTheme="majorHAnsi" w:hAnsiTheme="majorHAnsi"/>
                    <w:sz w:val="18"/>
                    <w:szCs w:val="18"/>
                    <w:lang w:val="pt-BR"/>
                  </w:rPr>
                </w:pPr>
                <w:r>
                  <w:rPr>
                    <w:rFonts w:asciiTheme="majorHAnsi" w:hAnsiTheme="majorHAnsi"/>
                    <w:sz w:val="18"/>
                    <w:szCs w:val="18"/>
                    <w:lang w:val="pt-BR"/>
                  </w:rPr>
                  <w:t>Phone – India +91 7025534287</w:t>
                </w:r>
              </w:p>
              <w:p w:rsidR="003A7FC7" w:rsidRPr="00DA4084" w:rsidRDefault="003A7FC7" w:rsidP="00402913">
                <w:pPr>
                  <w:rPr>
                    <w:rFonts w:asciiTheme="majorHAnsi" w:hAnsiTheme="majorHAnsi"/>
                    <w:sz w:val="18"/>
                    <w:szCs w:val="18"/>
                    <w:lang w:val="pt-BR"/>
                  </w:rPr>
                </w:pPr>
                <w:r w:rsidRPr="00DA4084">
                  <w:rPr>
                    <w:rFonts w:asciiTheme="majorHAnsi" w:hAnsiTheme="majorHAnsi"/>
                    <w:sz w:val="18"/>
                    <w:szCs w:val="18"/>
                    <w:lang w:val="pt-BR"/>
                  </w:rPr>
                  <w:t>Home - +9</w:t>
                </w:r>
                <w:r w:rsidR="008D22D8">
                  <w:rPr>
                    <w:rFonts w:asciiTheme="majorHAnsi" w:hAnsiTheme="majorHAnsi"/>
                    <w:sz w:val="18"/>
                    <w:szCs w:val="18"/>
                    <w:lang w:val="pt-BR"/>
                  </w:rPr>
                  <w:t>1 949</w:t>
                </w:r>
                <w:r w:rsidR="00BB68C0">
                  <w:rPr>
                    <w:rFonts w:asciiTheme="majorHAnsi" w:hAnsiTheme="majorHAnsi"/>
                    <w:sz w:val="18"/>
                    <w:szCs w:val="18"/>
                    <w:lang w:val="pt-BR"/>
                  </w:rPr>
                  <w:t>5437345</w:t>
                </w:r>
              </w:p>
              <w:p w:rsidR="003A7FC7" w:rsidRPr="00DA4084" w:rsidRDefault="003A7FC7" w:rsidP="00402913">
                <w:pPr>
                  <w:rPr>
                    <w:rFonts w:asciiTheme="majorHAnsi" w:hAnsiTheme="majorHAnsi"/>
                    <w:sz w:val="18"/>
                    <w:szCs w:val="18"/>
                    <w:lang w:val="pt-BR"/>
                  </w:rPr>
                </w:pPr>
                <w:r w:rsidRPr="00DA4084">
                  <w:rPr>
                    <w:rFonts w:asciiTheme="majorHAnsi" w:hAnsiTheme="majorHAnsi"/>
                    <w:sz w:val="18"/>
                    <w:szCs w:val="18"/>
                    <w:lang w:val="pt-BR"/>
                  </w:rPr>
                  <w:t>Email:</w:t>
                </w:r>
                <w:r w:rsidRPr="00DA4084">
                  <w:rPr>
                    <w:rFonts w:asciiTheme="majorHAnsi" w:hAnsiTheme="majorHAnsi"/>
                    <w:color w:val="17365D"/>
                    <w:sz w:val="18"/>
                    <w:szCs w:val="18"/>
                    <w:lang w:val="pt-BR"/>
                  </w:rPr>
                  <w:t xml:space="preserve"> </w:t>
                </w:r>
                <w:r w:rsidRPr="00DA4084">
                  <w:rPr>
                    <w:rFonts w:asciiTheme="majorHAnsi" w:hAnsiTheme="majorHAnsi"/>
                    <w:sz w:val="18"/>
                    <w:szCs w:val="18"/>
                  </w:rPr>
                  <w:t>ppprashobkp@gmail.com</w:t>
                </w:r>
              </w:p>
              <w:p w:rsidR="00D94E17" w:rsidRDefault="00D94E17"/>
            </w:tc>
            <w:tc>
              <w:tcPr>
                <w:tcW w:w="7102" w:type="dxa"/>
                <w:tcMar>
                  <w:top w:w="360" w:type="dxa"/>
                  <w:left w:w="360" w:type="dxa"/>
                  <w:bottom w:w="360" w:type="dxa"/>
                  <w:right w:w="360" w:type="dxa"/>
                </w:tcMar>
              </w:tcPr>
              <w:p w:rsidR="00975F81" w:rsidRPr="00EB4A64" w:rsidRDefault="00503B17" w:rsidP="00EB4A64">
                <w:pPr>
                  <w:rPr>
                    <w:rFonts w:asciiTheme="majorHAnsi" w:hAnsiTheme="majorHAnsi"/>
                    <w:sz w:val="18"/>
                    <w:szCs w:val="18"/>
                    <w:lang w:val="pt-BR"/>
                  </w:rPr>
                </w:pPr>
                <w:r>
                  <w:rPr>
                    <w:rFonts w:asciiTheme="majorHAnsi" w:hAnsiTheme="majorHAnsi"/>
                    <w:noProof/>
                    <w:sz w:val="18"/>
                    <w:szCs w:val="18"/>
                    <w:lang w:eastAsia="en-US" w:bidi="hi-IN"/>
                  </w:rPr>
                  <w:drawing>
                    <wp:anchor distT="0" distB="0" distL="114300" distR="114300" simplePos="0" relativeHeight="251663360" behindDoc="0" locked="0" layoutInCell="1" allowOverlap="1">
                      <wp:simplePos x="0" y="0"/>
                      <wp:positionH relativeFrom="column">
                        <wp:posOffset>1471175</wp:posOffset>
                      </wp:positionH>
                      <wp:positionV relativeFrom="paragraph">
                        <wp:posOffset>-205009</wp:posOffset>
                      </wp:positionV>
                      <wp:extent cx="1016120" cy="1328468"/>
                      <wp:effectExtent l="19050" t="0" r="0" b="0"/>
                      <wp:wrapNone/>
                      <wp:docPr id="2" name="Picture 1" descr="C:\Users\PRASHOB.K.P\Desktop\job 23214 - prashob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SHOB.K.P\Desktop\job 23214 - prashob  (1).jpg"/>
                              <pic:cNvPicPr>
                                <a:picLocks noChangeAspect="1" noChangeArrowheads="1"/>
                              </pic:cNvPicPr>
                            </pic:nvPicPr>
                            <pic:blipFill>
                              <a:blip r:embed="rId9"/>
                              <a:srcRect/>
                              <a:stretch>
                                <a:fillRect/>
                              </a:stretch>
                            </pic:blipFill>
                            <pic:spPr bwMode="auto">
                              <a:xfrm>
                                <a:off x="0" y="0"/>
                                <a:ext cx="1016120" cy="1328468"/>
                              </a:xfrm>
                              <a:prstGeom prst="rect">
                                <a:avLst/>
                              </a:prstGeom>
                              <a:noFill/>
                              <a:ln w="9525">
                                <a:noFill/>
                                <a:miter lim="800000"/>
                                <a:headEnd/>
                                <a:tailEnd/>
                              </a:ln>
                            </pic:spPr>
                          </pic:pic>
                        </a:graphicData>
                      </a:graphic>
                    </wp:anchor>
                  </w:drawing>
                </w:r>
                <w:r w:rsidR="00EB4A64">
                  <w:rPr>
                    <w:rFonts w:asciiTheme="majorHAnsi" w:hAnsiTheme="majorHAnsi"/>
                    <w:sz w:val="18"/>
                    <w:szCs w:val="18"/>
                    <w:lang w:val="pt-BR"/>
                  </w:rPr>
                  <w:t xml:space="preserve">      </w:t>
                </w:r>
                <w:r w:rsidR="00CC5CCC" w:rsidRPr="00DA4084">
                  <w:rPr>
                    <w:rFonts w:asciiTheme="majorHAnsi" w:hAnsiTheme="majorHAnsi"/>
                    <w:sz w:val="18"/>
                    <w:szCs w:val="18"/>
                    <w:lang w:val="pt-BR"/>
                  </w:rPr>
                  <w:t xml:space="preserve">                                   </w:t>
                </w:r>
                <w:r w:rsidR="00531524">
                  <w:rPr>
                    <w:rFonts w:asciiTheme="majorHAnsi" w:hAnsiTheme="majorHAnsi"/>
                    <w:sz w:val="18"/>
                    <w:szCs w:val="18"/>
                    <w:lang w:val="pt-BR"/>
                  </w:rPr>
                  <w:t xml:space="preserve">                          </w:t>
                </w:r>
              </w:p>
            </w:tc>
          </w:tr>
        </w:tbl>
        <w:p w:rsidR="00D94E17" w:rsidRDefault="00106C97">
          <w:pPr>
            <w:pStyle w:val="NoSpacing"/>
          </w:pPr>
          <w:r>
            <w:t xml:space="preserve">                                                                                                                                                                                                                                                                                                                                                                                                                                                                                                                                                                                                                                                 </w:t>
          </w:r>
        </w:p>
      </w:sdtContent>
    </w:sdt>
    <w:tbl>
      <w:tblPr>
        <w:tblStyle w:val="TableGrid"/>
        <w:tblW w:w="5470" w:type="pct"/>
        <w:jc w:val="center"/>
        <w:tblInd w:w="-474" w:type="dxa"/>
        <w:tbl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insideH w:val="single" w:sz="6" w:space="0" w:color="AAB0C7" w:themeColor="accent1" w:themeTint="99"/>
          <w:insideV w:val="single" w:sz="6" w:space="0" w:color="AAB0C7" w:themeColor="accent1" w:themeTint="99"/>
        </w:tblBorders>
        <w:tblCellMar>
          <w:left w:w="0" w:type="dxa"/>
          <w:right w:w="0" w:type="dxa"/>
        </w:tblCellMar>
        <w:tblLook w:val="04A0"/>
      </w:tblPr>
      <w:tblGrid>
        <w:gridCol w:w="3500"/>
        <w:gridCol w:w="7142"/>
      </w:tblGrid>
      <w:tr w:rsidR="00AD61C5" w:rsidRPr="0008269F" w:rsidTr="005176AB">
        <w:trPr>
          <w:jc w:val="center"/>
        </w:trPr>
        <w:tc>
          <w:tcPr>
            <w:tcW w:w="3500" w:type="dxa"/>
            <w:shd w:val="clear" w:color="auto" w:fill="AAB0C7" w:themeFill="accent1" w:themeFillTint="99"/>
          </w:tcPr>
          <w:p w:rsidR="00402913" w:rsidRDefault="00402913">
            <w:pPr>
              <w:rPr>
                <w:color w:val="auto"/>
              </w:rPr>
            </w:pPr>
          </w:p>
          <w:p w:rsidR="00402913" w:rsidRPr="00390A49" w:rsidRDefault="00004625" w:rsidP="00701E9A">
            <w:pPr>
              <w:rPr>
                <w:rFonts w:asciiTheme="majorHAnsi" w:hAnsiTheme="majorHAnsi"/>
                <w:b/>
                <w:color w:val="auto"/>
              </w:rPr>
            </w:pPr>
            <w:r>
              <w:rPr>
                <w:rFonts w:asciiTheme="majorHAnsi" w:hAnsiTheme="majorHAnsi"/>
                <w:b/>
                <w:color w:val="auto"/>
              </w:rPr>
              <w:t>Abstract</w:t>
            </w:r>
          </w:p>
          <w:p w:rsidR="00402913" w:rsidRDefault="00402913">
            <w:pPr>
              <w:rPr>
                <w:color w:val="auto"/>
              </w:rPr>
            </w:pPr>
          </w:p>
          <w:p w:rsidR="00402913" w:rsidRDefault="00402913">
            <w:pPr>
              <w:rPr>
                <w:color w:val="auto"/>
              </w:rPr>
            </w:pPr>
          </w:p>
          <w:p w:rsidR="00402913" w:rsidRDefault="00402913">
            <w:pPr>
              <w:rPr>
                <w:color w:val="auto"/>
              </w:rPr>
            </w:pPr>
          </w:p>
          <w:p w:rsidR="00402913" w:rsidRDefault="00402913">
            <w:pPr>
              <w:rPr>
                <w:color w:val="auto"/>
              </w:rPr>
            </w:pPr>
          </w:p>
          <w:p w:rsidR="00402913" w:rsidRDefault="00402913">
            <w:pPr>
              <w:rPr>
                <w:color w:val="auto"/>
              </w:rPr>
            </w:pPr>
          </w:p>
          <w:p w:rsidR="000F72E4" w:rsidRDefault="00881A08" w:rsidP="0033453F">
            <w:pPr>
              <w:rPr>
                <w:color w:val="auto"/>
              </w:rPr>
            </w:pPr>
            <w:r w:rsidRPr="00881A08">
              <w:rPr>
                <w:rFonts w:asciiTheme="majorHAnsi" w:hAnsiTheme="majorHAnsi"/>
                <w:b/>
                <w:noProof/>
                <w:color w:val="0070C0"/>
                <w:sz w:val="22"/>
                <w:szCs w:val="22"/>
                <w:lang w:eastAsia="en-US"/>
              </w:rPr>
              <w:pict>
                <v:shapetype id="_x0000_t32" coordsize="21600,21600" o:spt="32" o:oned="t" path="m,l21600,21600e" filled="f">
                  <v:path arrowok="t" fillok="f" o:connecttype="none"/>
                  <o:lock v:ext="edit" shapetype="t"/>
                </v:shapetype>
                <v:shape id="_x0000_s1028" type="#_x0000_t32" style="position:absolute;margin-left:.25pt;margin-top:2.7pt;width:530pt;height:0;z-index:251661312" o:connectortype="straight" strokeweight="1pt"/>
              </w:pict>
            </w:r>
          </w:p>
          <w:p w:rsidR="00402913" w:rsidRPr="00390A49" w:rsidRDefault="00402913" w:rsidP="00701E9A">
            <w:pPr>
              <w:rPr>
                <w:rFonts w:asciiTheme="majorHAnsi" w:hAnsiTheme="majorHAnsi"/>
                <w:b/>
                <w:color w:val="auto"/>
              </w:rPr>
            </w:pPr>
            <w:r w:rsidRPr="00390A49">
              <w:rPr>
                <w:rFonts w:asciiTheme="majorHAnsi" w:hAnsiTheme="majorHAnsi"/>
                <w:b/>
                <w:color w:val="auto"/>
              </w:rPr>
              <w:t>Summary Of Qualifications</w:t>
            </w:r>
          </w:p>
          <w:p w:rsidR="00402913" w:rsidRDefault="00402913" w:rsidP="00701E9A">
            <w:pPr>
              <w:rPr>
                <w:color w:val="auto"/>
              </w:rPr>
            </w:pPr>
          </w:p>
          <w:p w:rsidR="00402913" w:rsidRDefault="00402913" w:rsidP="00701E9A">
            <w:pPr>
              <w:rPr>
                <w:color w:val="auto"/>
              </w:rPr>
            </w:pPr>
          </w:p>
          <w:p w:rsidR="00402913" w:rsidRDefault="00402913" w:rsidP="00701E9A">
            <w:pPr>
              <w:rPr>
                <w:color w:val="auto"/>
              </w:rPr>
            </w:pPr>
          </w:p>
          <w:p w:rsidR="00701E9A" w:rsidRDefault="00701E9A" w:rsidP="00701E9A">
            <w:pPr>
              <w:rPr>
                <w:color w:val="auto"/>
              </w:rPr>
            </w:pPr>
          </w:p>
          <w:p w:rsidR="00701E9A" w:rsidRDefault="00701E9A" w:rsidP="00701E9A">
            <w:pPr>
              <w:rPr>
                <w:color w:val="auto"/>
              </w:rPr>
            </w:pPr>
          </w:p>
          <w:p w:rsidR="00402913" w:rsidRDefault="00402913" w:rsidP="00701E9A">
            <w:pPr>
              <w:rPr>
                <w:color w:val="auto"/>
              </w:rPr>
            </w:pPr>
          </w:p>
          <w:p w:rsidR="0033453F" w:rsidRDefault="0033453F" w:rsidP="00701E9A">
            <w:pPr>
              <w:rPr>
                <w:color w:val="auto"/>
              </w:rPr>
            </w:pPr>
          </w:p>
          <w:p w:rsidR="00402913" w:rsidRDefault="00402913" w:rsidP="00701E9A">
            <w:pPr>
              <w:rPr>
                <w:color w:val="auto"/>
              </w:rPr>
            </w:pPr>
          </w:p>
          <w:p w:rsidR="00402913" w:rsidRPr="00390A49" w:rsidRDefault="00402913" w:rsidP="00701E9A">
            <w:pPr>
              <w:rPr>
                <w:b/>
                <w:bCs/>
                <w:color w:val="auto"/>
              </w:rPr>
            </w:pPr>
            <w:r w:rsidRPr="00390A49">
              <w:rPr>
                <w:b/>
                <w:bCs/>
                <w:color w:val="auto"/>
              </w:rPr>
              <w:t>Professional Experience</w:t>
            </w:r>
          </w:p>
          <w:p w:rsidR="002F2136" w:rsidRDefault="002F2136" w:rsidP="00701E9A">
            <w:pPr>
              <w:rPr>
                <w:b/>
                <w:bCs/>
                <w:color w:val="auto"/>
                <w:sz w:val="22"/>
                <w:szCs w:val="22"/>
              </w:rPr>
            </w:pPr>
          </w:p>
          <w:p w:rsidR="002F2136" w:rsidRDefault="002F2136" w:rsidP="00701E9A">
            <w:pPr>
              <w:rPr>
                <w:b/>
                <w:bCs/>
                <w:color w:val="auto"/>
                <w:sz w:val="22"/>
                <w:szCs w:val="22"/>
              </w:rPr>
            </w:pPr>
          </w:p>
          <w:p w:rsidR="002F2136" w:rsidRDefault="002F2136" w:rsidP="00701E9A">
            <w:pPr>
              <w:rPr>
                <w:b/>
                <w:bCs/>
                <w:color w:val="auto"/>
                <w:sz w:val="22"/>
                <w:szCs w:val="22"/>
              </w:rPr>
            </w:pPr>
          </w:p>
          <w:p w:rsidR="002F2136" w:rsidRDefault="002F2136" w:rsidP="00701E9A">
            <w:pPr>
              <w:rPr>
                <w:b/>
                <w:bCs/>
                <w:color w:val="auto"/>
                <w:sz w:val="22"/>
                <w:szCs w:val="22"/>
              </w:rPr>
            </w:pPr>
          </w:p>
          <w:p w:rsidR="002F2136" w:rsidRDefault="002F2136" w:rsidP="00701E9A">
            <w:pPr>
              <w:rPr>
                <w:b/>
                <w:bCs/>
                <w:color w:val="auto"/>
                <w:sz w:val="22"/>
                <w:szCs w:val="22"/>
              </w:rPr>
            </w:pPr>
          </w:p>
          <w:p w:rsidR="002F2136" w:rsidRDefault="00E120F9" w:rsidP="00701E9A">
            <w:pPr>
              <w:rPr>
                <w:b/>
                <w:bCs/>
                <w:color w:val="auto"/>
              </w:rPr>
            </w:pPr>
            <w:r w:rsidRPr="00390A49">
              <w:rPr>
                <w:b/>
                <w:bCs/>
                <w:color w:val="auto"/>
              </w:rPr>
              <w:t>Key Skills</w:t>
            </w:r>
          </w:p>
          <w:p w:rsidR="00EA6A04" w:rsidRPr="00390A49" w:rsidRDefault="00EA6A04" w:rsidP="00701E9A">
            <w:pPr>
              <w:rPr>
                <w:b/>
                <w:bCs/>
                <w:color w:val="auto"/>
              </w:rPr>
            </w:pPr>
          </w:p>
          <w:p w:rsidR="00E120F9" w:rsidRDefault="00D94406" w:rsidP="00701E9A">
            <w:pPr>
              <w:rPr>
                <w:rFonts w:asciiTheme="majorHAnsi" w:hAnsiTheme="majorHAnsi" w:cstheme="minorBidi"/>
                <w:color w:val="auto"/>
                <w:sz w:val="18"/>
                <w:szCs w:val="18"/>
                <w:lang w:val="en-GB" w:eastAsia="en-US"/>
              </w:rPr>
            </w:pPr>
            <w:r w:rsidRPr="00EA6A04">
              <w:rPr>
                <w:rFonts w:asciiTheme="majorHAnsi" w:hAnsiTheme="majorHAnsi" w:cstheme="minorBidi"/>
                <w:color w:val="auto"/>
                <w:sz w:val="18"/>
                <w:szCs w:val="18"/>
                <w:lang w:val="en-GB" w:eastAsia="en-US"/>
              </w:rPr>
              <w:t>Risk assessment</w:t>
            </w:r>
          </w:p>
          <w:p w:rsidR="0006303A" w:rsidRDefault="0006303A" w:rsidP="00701E9A">
            <w:pPr>
              <w:rPr>
                <w:rFonts w:asciiTheme="majorHAnsi" w:hAnsiTheme="majorHAnsi" w:cstheme="minorBidi"/>
                <w:color w:val="auto"/>
                <w:sz w:val="18"/>
                <w:szCs w:val="18"/>
                <w:lang w:val="en-GB" w:eastAsia="en-US"/>
              </w:rPr>
            </w:pPr>
            <w:r>
              <w:rPr>
                <w:rFonts w:asciiTheme="majorHAnsi" w:hAnsiTheme="majorHAnsi" w:cstheme="minorBidi"/>
                <w:color w:val="auto"/>
                <w:sz w:val="18"/>
                <w:szCs w:val="18"/>
                <w:lang w:val="en-GB" w:eastAsia="en-US"/>
              </w:rPr>
              <w:t>Job safety analysis</w:t>
            </w:r>
          </w:p>
          <w:p w:rsidR="0006303A" w:rsidRDefault="0006303A" w:rsidP="00701E9A">
            <w:pPr>
              <w:rPr>
                <w:rFonts w:asciiTheme="majorHAnsi" w:hAnsiTheme="majorHAnsi" w:cstheme="minorBidi"/>
                <w:color w:val="auto"/>
                <w:sz w:val="18"/>
                <w:szCs w:val="18"/>
                <w:lang w:val="en-GB" w:eastAsia="en-US"/>
              </w:rPr>
            </w:pPr>
            <w:r>
              <w:rPr>
                <w:rFonts w:asciiTheme="majorHAnsi" w:hAnsiTheme="majorHAnsi" w:cstheme="minorBidi"/>
                <w:color w:val="auto"/>
                <w:sz w:val="18"/>
                <w:szCs w:val="18"/>
                <w:lang w:val="en-GB" w:eastAsia="en-US"/>
              </w:rPr>
              <w:t>Road safety &amp; Defensive driving</w:t>
            </w:r>
          </w:p>
          <w:p w:rsidR="00EA6A04" w:rsidRDefault="0033453F" w:rsidP="00701E9A">
            <w:pPr>
              <w:rPr>
                <w:rFonts w:asciiTheme="majorHAnsi" w:hAnsiTheme="majorHAnsi" w:cstheme="minorBidi"/>
                <w:color w:val="auto"/>
                <w:sz w:val="18"/>
                <w:szCs w:val="18"/>
                <w:lang w:val="en-GB" w:eastAsia="en-US"/>
              </w:rPr>
            </w:pPr>
            <w:r>
              <w:rPr>
                <w:rFonts w:asciiTheme="majorHAnsi" w:hAnsiTheme="majorHAnsi" w:cstheme="minorBidi"/>
                <w:color w:val="auto"/>
                <w:sz w:val="18"/>
                <w:szCs w:val="18"/>
                <w:lang w:val="en-GB" w:eastAsia="en-US"/>
              </w:rPr>
              <w:t>Emergency Response</w:t>
            </w:r>
          </w:p>
          <w:p w:rsidR="004E6523" w:rsidRDefault="004E6523" w:rsidP="00701E9A">
            <w:pPr>
              <w:rPr>
                <w:rFonts w:asciiTheme="majorHAnsi" w:hAnsiTheme="majorHAnsi" w:cstheme="minorBidi"/>
                <w:color w:val="auto"/>
                <w:sz w:val="18"/>
                <w:szCs w:val="18"/>
                <w:lang w:val="en-GB" w:eastAsia="en-US"/>
              </w:rPr>
            </w:pPr>
            <w:r>
              <w:rPr>
                <w:rFonts w:asciiTheme="majorHAnsi" w:hAnsiTheme="majorHAnsi" w:cstheme="minorBidi"/>
                <w:color w:val="auto"/>
                <w:sz w:val="18"/>
                <w:szCs w:val="18"/>
                <w:lang w:val="en-GB" w:eastAsia="en-US"/>
              </w:rPr>
              <w:t>Accident investigation</w:t>
            </w:r>
          </w:p>
          <w:p w:rsidR="001F100F" w:rsidRDefault="001F100F" w:rsidP="00701E9A">
            <w:pPr>
              <w:rPr>
                <w:rFonts w:asciiTheme="majorHAnsi" w:hAnsiTheme="majorHAnsi" w:cstheme="minorBidi"/>
                <w:color w:val="auto"/>
                <w:sz w:val="18"/>
                <w:szCs w:val="18"/>
                <w:lang w:val="en-GB" w:eastAsia="en-US"/>
              </w:rPr>
            </w:pPr>
            <w:r>
              <w:rPr>
                <w:rFonts w:asciiTheme="majorHAnsi" w:hAnsiTheme="majorHAnsi" w:cstheme="minorBidi"/>
                <w:color w:val="auto"/>
                <w:sz w:val="18"/>
                <w:szCs w:val="18"/>
                <w:lang w:val="en-GB" w:eastAsia="en-US"/>
              </w:rPr>
              <w:t>Working at height</w:t>
            </w:r>
          </w:p>
          <w:p w:rsidR="001F100F" w:rsidRDefault="001F100F" w:rsidP="00701E9A">
            <w:pPr>
              <w:rPr>
                <w:rFonts w:asciiTheme="majorHAnsi" w:hAnsiTheme="majorHAnsi" w:cstheme="minorBidi"/>
                <w:color w:val="auto"/>
                <w:sz w:val="18"/>
                <w:szCs w:val="18"/>
                <w:lang w:val="en-GB" w:eastAsia="en-US"/>
              </w:rPr>
            </w:pPr>
            <w:r>
              <w:rPr>
                <w:rFonts w:asciiTheme="majorHAnsi" w:hAnsiTheme="majorHAnsi" w:cstheme="minorBidi"/>
                <w:color w:val="auto"/>
                <w:sz w:val="18"/>
                <w:szCs w:val="18"/>
                <w:lang w:val="en-GB" w:eastAsia="en-US"/>
              </w:rPr>
              <w:t>Gas test</w:t>
            </w:r>
          </w:p>
          <w:p w:rsidR="001F100F" w:rsidRDefault="004E6523" w:rsidP="00701E9A">
            <w:pPr>
              <w:rPr>
                <w:rFonts w:asciiTheme="majorHAnsi" w:hAnsiTheme="majorHAnsi" w:cstheme="minorBidi"/>
                <w:color w:val="auto"/>
                <w:sz w:val="18"/>
                <w:szCs w:val="18"/>
                <w:lang w:val="en-GB" w:eastAsia="en-US"/>
              </w:rPr>
            </w:pPr>
            <w:r>
              <w:rPr>
                <w:rFonts w:asciiTheme="majorHAnsi" w:hAnsiTheme="majorHAnsi" w:cstheme="minorBidi"/>
                <w:color w:val="auto"/>
                <w:sz w:val="18"/>
                <w:szCs w:val="18"/>
                <w:lang w:val="en-GB" w:eastAsia="en-US"/>
              </w:rPr>
              <w:t>Food safety &amp; Hygiene</w:t>
            </w:r>
          </w:p>
          <w:p w:rsidR="00F862C4" w:rsidRDefault="00F862C4" w:rsidP="00701E9A">
            <w:pPr>
              <w:rPr>
                <w:rFonts w:asciiTheme="majorHAnsi" w:hAnsiTheme="majorHAnsi" w:cstheme="minorBidi"/>
                <w:color w:val="auto"/>
                <w:sz w:val="18"/>
                <w:szCs w:val="18"/>
                <w:lang w:val="en-GB" w:eastAsia="en-US"/>
              </w:rPr>
            </w:pPr>
            <w:r>
              <w:rPr>
                <w:rFonts w:asciiTheme="majorHAnsi" w:hAnsiTheme="majorHAnsi" w:cstheme="minorBidi"/>
                <w:color w:val="auto"/>
                <w:sz w:val="18"/>
                <w:szCs w:val="18"/>
                <w:lang w:val="en-GB" w:eastAsia="en-US"/>
              </w:rPr>
              <w:t>HSE Training</w:t>
            </w:r>
          </w:p>
          <w:p w:rsidR="004E6523" w:rsidRPr="00EA6A04" w:rsidRDefault="004E6523" w:rsidP="00701E9A">
            <w:pPr>
              <w:rPr>
                <w:rFonts w:asciiTheme="majorHAnsi" w:hAnsiTheme="majorHAnsi" w:cstheme="minorBidi"/>
                <w:color w:val="auto"/>
                <w:sz w:val="18"/>
                <w:szCs w:val="18"/>
                <w:lang w:val="en-GB" w:eastAsia="en-US"/>
              </w:rPr>
            </w:pPr>
          </w:p>
          <w:p w:rsidR="00E120F9" w:rsidRDefault="00E120F9" w:rsidP="00701E9A">
            <w:pPr>
              <w:rPr>
                <w:b/>
                <w:bCs/>
                <w:color w:val="auto"/>
                <w:sz w:val="22"/>
                <w:szCs w:val="22"/>
              </w:rPr>
            </w:pPr>
          </w:p>
          <w:p w:rsidR="002F2136" w:rsidRDefault="002F2136" w:rsidP="00701E9A">
            <w:pPr>
              <w:rPr>
                <w:b/>
                <w:bCs/>
                <w:color w:val="auto"/>
                <w:sz w:val="22"/>
                <w:szCs w:val="22"/>
              </w:rPr>
            </w:pPr>
          </w:p>
          <w:p w:rsidR="002F2136" w:rsidRDefault="002F2136" w:rsidP="00701E9A">
            <w:pPr>
              <w:rPr>
                <w:b/>
                <w:bCs/>
                <w:color w:val="auto"/>
                <w:sz w:val="22"/>
                <w:szCs w:val="22"/>
              </w:rPr>
            </w:pPr>
          </w:p>
          <w:p w:rsidR="002F2136" w:rsidRDefault="002F2136" w:rsidP="00701E9A">
            <w:pPr>
              <w:rPr>
                <w:b/>
                <w:bCs/>
                <w:color w:val="auto"/>
                <w:sz w:val="22"/>
                <w:szCs w:val="22"/>
              </w:rPr>
            </w:pPr>
          </w:p>
          <w:p w:rsidR="002F2136" w:rsidRDefault="002F2136" w:rsidP="00701E9A">
            <w:pPr>
              <w:rPr>
                <w:b/>
                <w:bCs/>
                <w:color w:val="auto"/>
                <w:sz w:val="22"/>
                <w:szCs w:val="22"/>
              </w:rPr>
            </w:pPr>
          </w:p>
          <w:p w:rsidR="000674DE" w:rsidRDefault="000674DE" w:rsidP="00701E9A">
            <w:pPr>
              <w:rPr>
                <w:b/>
                <w:bCs/>
                <w:color w:val="auto"/>
                <w:sz w:val="22"/>
                <w:szCs w:val="22"/>
              </w:rPr>
            </w:pPr>
          </w:p>
          <w:p w:rsidR="002F2136" w:rsidRPr="00390A49" w:rsidRDefault="00C32255" w:rsidP="00701E9A">
            <w:pPr>
              <w:rPr>
                <w:b/>
                <w:bCs/>
                <w:color w:val="auto"/>
              </w:rPr>
            </w:pPr>
            <w:r>
              <w:rPr>
                <w:b/>
                <w:bCs/>
                <w:color w:val="auto"/>
              </w:rPr>
              <w:t xml:space="preserve"> </w:t>
            </w:r>
            <w:r w:rsidR="002F2136" w:rsidRPr="00390A49">
              <w:rPr>
                <w:b/>
                <w:bCs/>
                <w:color w:val="auto"/>
              </w:rPr>
              <w:t>Professional qualifications</w:t>
            </w:r>
          </w:p>
          <w:p w:rsidR="002F2136" w:rsidRDefault="002F2136" w:rsidP="00701E9A">
            <w:pPr>
              <w:rPr>
                <w:b/>
                <w:bCs/>
                <w:color w:val="auto"/>
                <w:sz w:val="22"/>
                <w:szCs w:val="22"/>
              </w:rPr>
            </w:pPr>
          </w:p>
          <w:p w:rsidR="002F2136" w:rsidRDefault="002F2136" w:rsidP="00701E9A">
            <w:pPr>
              <w:rPr>
                <w:b/>
                <w:bCs/>
                <w:color w:val="auto"/>
                <w:sz w:val="22"/>
                <w:szCs w:val="22"/>
              </w:rPr>
            </w:pPr>
          </w:p>
          <w:p w:rsidR="002F2136" w:rsidRDefault="002F2136" w:rsidP="00701E9A">
            <w:pPr>
              <w:rPr>
                <w:b/>
                <w:bCs/>
                <w:color w:val="auto"/>
                <w:sz w:val="22"/>
                <w:szCs w:val="22"/>
              </w:rPr>
            </w:pPr>
          </w:p>
          <w:p w:rsidR="002F2136" w:rsidRDefault="002F2136" w:rsidP="00701E9A">
            <w:pPr>
              <w:rPr>
                <w:b/>
                <w:bCs/>
                <w:color w:val="auto"/>
                <w:sz w:val="22"/>
                <w:szCs w:val="22"/>
              </w:rPr>
            </w:pPr>
          </w:p>
          <w:p w:rsidR="002F2136" w:rsidRDefault="002F2136" w:rsidP="00701E9A">
            <w:pPr>
              <w:rPr>
                <w:b/>
                <w:bCs/>
                <w:color w:val="auto"/>
                <w:sz w:val="22"/>
                <w:szCs w:val="22"/>
              </w:rPr>
            </w:pPr>
          </w:p>
          <w:p w:rsidR="002F2136" w:rsidRDefault="002F2136" w:rsidP="002F2136">
            <w:pPr>
              <w:pStyle w:val="Section"/>
              <w:rPr>
                <w:color w:val="auto"/>
                <w:sz w:val="20"/>
              </w:rPr>
            </w:pPr>
          </w:p>
          <w:p w:rsidR="002F2136" w:rsidRPr="00390A49" w:rsidRDefault="00C32255" w:rsidP="00CC1917">
            <w:pPr>
              <w:pStyle w:val="Section"/>
              <w:rPr>
                <w:rFonts w:asciiTheme="minorHAnsi" w:hAnsiTheme="minorHAnsi"/>
                <w:bCs/>
                <w:color w:val="auto"/>
                <w:sz w:val="20"/>
              </w:rPr>
            </w:pPr>
            <w:r>
              <w:rPr>
                <w:rFonts w:asciiTheme="minorHAnsi" w:hAnsiTheme="minorHAnsi"/>
                <w:bCs/>
                <w:color w:val="auto"/>
                <w:sz w:val="20"/>
              </w:rPr>
              <w:t xml:space="preserve"> </w:t>
            </w:r>
            <w:r w:rsidR="002F2136" w:rsidRPr="00390A49">
              <w:rPr>
                <w:rFonts w:asciiTheme="minorHAnsi" w:hAnsiTheme="minorHAnsi"/>
                <w:bCs/>
                <w:color w:val="auto"/>
                <w:sz w:val="20"/>
              </w:rPr>
              <w:t>Relevant Skills</w:t>
            </w:r>
          </w:p>
          <w:p w:rsidR="002F2136" w:rsidRDefault="002F2136" w:rsidP="00701E9A">
            <w:pPr>
              <w:rPr>
                <w:b/>
                <w:bCs/>
                <w:color w:val="auto"/>
              </w:rPr>
            </w:pPr>
          </w:p>
          <w:p w:rsidR="00CC1917" w:rsidRPr="002034CB" w:rsidRDefault="00CC1917" w:rsidP="002034CB">
            <w:pPr>
              <w:pStyle w:val="ListParagraph"/>
              <w:numPr>
                <w:ilvl w:val="0"/>
                <w:numId w:val="16"/>
              </w:numPr>
            </w:pPr>
            <w:r w:rsidRPr="002034CB">
              <w:t>Ability to work to a deadline, under pressure</w:t>
            </w:r>
          </w:p>
          <w:p w:rsidR="00CC1917" w:rsidRPr="002034CB" w:rsidRDefault="00CC1917" w:rsidP="002034CB">
            <w:pPr>
              <w:pStyle w:val="ListParagraph"/>
              <w:numPr>
                <w:ilvl w:val="0"/>
                <w:numId w:val="16"/>
              </w:numPr>
            </w:pPr>
            <w:r w:rsidRPr="002034CB">
              <w:t>Self-motivated, uses their initiative and can work under minimal supervision</w:t>
            </w:r>
          </w:p>
          <w:p w:rsidR="00CC1917" w:rsidRPr="002034CB" w:rsidRDefault="00CC1917" w:rsidP="002034CB">
            <w:pPr>
              <w:pStyle w:val="ListParagraph"/>
              <w:numPr>
                <w:ilvl w:val="0"/>
                <w:numId w:val="16"/>
              </w:numPr>
            </w:pPr>
            <w:r w:rsidRPr="002034CB">
              <w:t>Trustworthy and approachable</w:t>
            </w:r>
          </w:p>
          <w:p w:rsidR="00CC1917" w:rsidRPr="002034CB" w:rsidRDefault="00CC1917" w:rsidP="002034CB">
            <w:pPr>
              <w:pStyle w:val="ListParagraph"/>
              <w:numPr>
                <w:ilvl w:val="0"/>
                <w:numId w:val="16"/>
              </w:numPr>
            </w:pPr>
            <w:r w:rsidRPr="002034CB">
              <w:t>Displays good attention to detail. </w:t>
            </w:r>
          </w:p>
          <w:p w:rsidR="00CC1917" w:rsidRPr="002034CB" w:rsidRDefault="00CC1917" w:rsidP="002034CB">
            <w:pPr>
              <w:pStyle w:val="ListParagraph"/>
              <w:numPr>
                <w:ilvl w:val="0"/>
                <w:numId w:val="16"/>
              </w:numPr>
            </w:pPr>
            <w:r w:rsidRPr="002034CB">
              <w:t xml:space="preserve">Ability to work within a team environment </w:t>
            </w:r>
          </w:p>
          <w:p w:rsidR="00CC1917" w:rsidRPr="002034CB" w:rsidRDefault="00CC1917" w:rsidP="002034CB">
            <w:pPr>
              <w:pStyle w:val="ListParagraph"/>
              <w:numPr>
                <w:ilvl w:val="0"/>
                <w:numId w:val="16"/>
              </w:numPr>
            </w:pPr>
            <w:r w:rsidRPr="002034CB">
              <w:t xml:space="preserve">Good planning and organizational skills  </w:t>
            </w:r>
          </w:p>
          <w:p w:rsidR="00CC1917" w:rsidRPr="002034CB" w:rsidRDefault="00CC1917" w:rsidP="002034CB">
            <w:pPr>
              <w:pStyle w:val="ListParagraph"/>
              <w:numPr>
                <w:ilvl w:val="0"/>
                <w:numId w:val="16"/>
              </w:numPr>
            </w:pPr>
            <w:r w:rsidRPr="002034CB">
              <w:t>Ability to follow instruction and adhere to mandated policies and regulation</w:t>
            </w:r>
          </w:p>
          <w:p w:rsidR="002F2136" w:rsidRPr="00B45BE0" w:rsidRDefault="002F2136" w:rsidP="00701E9A">
            <w:pPr>
              <w:rPr>
                <w:rFonts w:asciiTheme="majorHAnsi" w:hAnsiTheme="majorHAnsi"/>
                <w:b/>
                <w:lang w:val="en-GB"/>
              </w:rPr>
            </w:pPr>
          </w:p>
          <w:p w:rsidR="00783967" w:rsidRPr="00863AC5" w:rsidRDefault="00881A08" w:rsidP="00390A49">
            <w:pPr>
              <w:pStyle w:val="Section"/>
              <w:rPr>
                <w:rFonts w:asciiTheme="minorHAnsi" w:hAnsiTheme="minorHAnsi"/>
                <w:bCs/>
                <w:color w:val="auto"/>
                <w:sz w:val="20"/>
                <w:lang w:val="en-GB"/>
              </w:rPr>
            </w:pPr>
            <w:r w:rsidRPr="00881A08">
              <w:rPr>
                <w:rFonts w:asciiTheme="minorHAnsi" w:hAnsiTheme="minorHAnsi"/>
                <w:b w:val="0"/>
                <w:noProof/>
              </w:rPr>
              <w:pict>
                <v:shape id="_x0000_s1027" type="#_x0000_t32" style="position:absolute;margin-left:-.9pt;margin-top:7.35pt;width:531.85pt;height:0;z-index:251660288" o:connectortype="straight"/>
              </w:pict>
            </w:r>
          </w:p>
          <w:p w:rsidR="001F2447" w:rsidRDefault="001F2447" w:rsidP="00390A49">
            <w:pPr>
              <w:pStyle w:val="Section"/>
              <w:rPr>
                <w:rFonts w:asciiTheme="minorHAnsi" w:hAnsiTheme="minorHAnsi"/>
                <w:bCs/>
                <w:color w:val="auto"/>
                <w:sz w:val="20"/>
              </w:rPr>
            </w:pPr>
          </w:p>
          <w:p w:rsidR="002F2136" w:rsidRPr="00390A49" w:rsidRDefault="002F2136" w:rsidP="00390A49">
            <w:pPr>
              <w:pStyle w:val="Section"/>
              <w:rPr>
                <w:rFonts w:asciiTheme="minorHAnsi" w:hAnsiTheme="minorHAnsi"/>
                <w:bCs/>
                <w:color w:val="auto"/>
                <w:sz w:val="20"/>
              </w:rPr>
            </w:pPr>
            <w:r w:rsidRPr="00390A49">
              <w:rPr>
                <w:rFonts w:asciiTheme="minorHAnsi" w:hAnsiTheme="minorHAnsi"/>
                <w:bCs/>
                <w:color w:val="auto"/>
                <w:sz w:val="20"/>
              </w:rPr>
              <w:t>Secondment to RasGas</w:t>
            </w:r>
          </w:p>
          <w:p w:rsidR="002F2136" w:rsidRDefault="002F2136" w:rsidP="00701E9A">
            <w:pPr>
              <w:rPr>
                <w:rFonts w:asciiTheme="majorHAnsi" w:hAnsiTheme="majorHAnsi"/>
                <w:b/>
              </w:rPr>
            </w:pPr>
          </w:p>
          <w:p w:rsidR="002F2136" w:rsidRDefault="002F2136" w:rsidP="00701E9A">
            <w:pPr>
              <w:rPr>
                <w:rFonts w:asciiTheme="majorHAnsi" w:hAnsiTheme="majorHAnsi"/>
                <w:b/>
              </w:rPr>
            </w:pPr>
          </w:p>
          <w:p w:rsidR="002F2136" w:rsidRDefault="002F2136" w:rsidP="00701E9A">
            <w:pPr>
              <w:rPr>
                <w:rFonts w:asciiTheme="majorHAnsi" w:hAnsiTheme="majorHAnsi"/>
                <w:b/>
              </w:rPr>
            </w:pPr>
          </w:p>
          <w:p w:rsidR="002F2136" w:rsidRDefault="002F2136" w:rsidP="00701E9A">
            <w:pPr>
              <w:rPr>
                <w:rFonts w:asciiTheme="majorHAnsi" w:hAnsiTheme="majorHAnsi"/>
                <w:b/>
              </w:rPr>
            </w:pPr>
          </w:p>
          <w:p w:rsidR="002F2136" w:rsidRDefault="002F2136" w:rsidP="00701E9A">
            <w:pPr>
              <w:rPr>
                <w:rFonts w:asciiTheme="majorHAnsi" w:hAnsiTheme="majorHAnsi"/>
                <w:b/>
              </w:rPr>
            </w:pPr>
          </w:p>
          <w:p w:rsidR="002F2136" w:rsidRDefault="002F2136" w:rsidP="00701E9A">
            <w:pPr>
              <w:rPr>
                <w:rFonts w:asciiTheme="majorHAnsi" w:hAnsiTheme="majorHAnsi"/>
                <w:b/>
              </w:rPr>
            </w:pPr>
          </w:p>
          <w:p w:rsidR="002F2136" w:rsidRDefault="002F2136" w:rsidP="00701E9A">
            <w:pPr>
              <w:rPr>
                <w:rFonts w:asciiTheme="majorHAnsi" w:hAnsiTheme="majorHAnsi"/>
                <w:b/>
              </w:rPr>
            </w:pPr>
          </w:p>
          <w:p w:rsidR="002F2136" w:rsidRDefault="002F2136" w:rsidP="00701E9A">
            <w:pPr>
              <w:rPr>
                <w:rFonts w:asciiTheme="majorHAnsi" w:hAnsiTheme="majorHAnsi"/>
                <w:b/>
              </w:rPr>
            </w:pPr>
          </w:p>
          <w:p w:rsidR="002F2136" w:rsidRDefault="002F2136" w:rsidP="00701E9A">
            <w:pPr>
              <w:rPr>
                <w:rFonts w:asciiTheme="majorHAnsi" w:hAnsiTheme="majorHAnsi"/>
                <w:b/>
              </w:rPr>
            </w:pPr>
          </w:p>
          <w:p w:rsidR="002F2136" w:rsidRDefault="002F2136" w:rsidP="00701E9A">
            <w:pPr>
              <w:rPr>
                <w:rFonts w:asciiTheme="majorHAnsi" w:hAnsiTheme="majorHAnsi"/>
                <w:b/>
              </w:rPr>
            </w:pPr>
          </w:p>
          <w:p w:rsidR="002F2136" w:rsidRDefault="002F2136" w:rsidP="00701E9A">
            <w:pPr>
              <w:rPr>
                <w:rFonts w:asciiTheme="majorHAnsi" w:hAnsiTheme="majorHAnsi"/>
                <w:b/>
              </w:rPr>
            </w:pPr>
          </w:p>
          <w:p w:rsidR="002F2136" w:rsidRPr="00390A49" w:rsidRDefault="00390A49" w:rsidP="00390A49">
            <w:pPr>
              <w:pStyle w:val="Section"/>
              <w:rPr>
                <w:rFonts w:asciiTheme="minorHAnsi" w:hAnsiTheme="minorHAnsi"/>
                <w:bCs/>
                <w:color w:val="auto"/>
                <w:sz w:val="20"/>
              </w:rPr>
            </w:pPr>
            <w:r w:rsidRPr="00390A49">
              <w:rPr>
                <w:rFonts w:asciiTheme="minorHAnsi" w:hAnsiTheme="minorHAnsi"/>
                <w:bCs/>
                <w:color w:val="auto"/>
                <w:sz w:val="20"/>
              </w:rPr>
              <w:t>Professional Qualification &amp; Training</w:t>
            </w:r>
          </w:p>
          <w:p w:rsidR="00E120F9" w:rsidRDefault="00E120F9" w:rsidP="002F2136">
            <w:pPr>
              <w:spacing w:after="240" w:line="360" w:lineRule="auto"/>
              <w:rPr>
                <w:rFonts w:asciiTheme="majorHAnsi" w:hAnsiTheme="majorHAnsi"/>
                <w:b/>
                <w:bCs/>
              </w:rPr>
            </w:pPr>
          </w:p>
          <w:p w:rsidR="00E120F9" w:rsidRDefault="00E120F9" w:rsidP="002F2136">
            <w:pPr>
              <w:spacing w:after="240" w:line="360" w:lineRule="auto"/>
              <w:rPr>
                <w:rFonts w:asciiTheme="majorHAnsi" w:hAnsiTheme="majorHAnsi"/>
                <w:b/>
                <w:bCs/>
              </w:rPr>
            </w:pPr>
          </w:p>
          <w:p w:rsidR="00E120F9" w:rsidRDefault="00E120F9" w:rsidP="002F2136">
            <w:pPr>
              <w:spacing w:after="240" w:line="360" w:lineRule="auto"/>
              <w:rPr>
                <w:rFonts w:asciiTheme="majorHAnsi" w:hAnsiTheme="majorHAnsi"/>
                <w:b/>
                <w:bCs/>
              </w:rPr>
            </w:pPr>
          </w:p>
          <w:p w:rsidR="00E120F9" w:rsidRDefault="00DF2113" w:rsidP="00E120F9">
            <w:pPr>
              <w:pStyle w:val="ListParagraph"/>
              <w:tabs>
                <w:tab w:val="left" w:pos="1440"/>
              </w:tabs>
              <w:spacing w:after="120"/>
              <w:ind w:left="0"/>
              <w:rPr>
                <w:rFonts w:asciiTheme="majorHAnsi" w:hAnsiTheme="majorHAnsi" w:cs="Times New Roman"/>
                <w:b/>
                <w:bCs/>
                <w:sz w:val="20"/>
                <w:szCs w:val="20"/>
              </w:rPr>
            </w:pPr>
            <w:r w:rsidRPr="00403070">
              <w:rPr>
                <w:rFonts w:asciiTheme="majorHAnsi" w:hAnsiTheme="majorHAnsi" w:cs="Times New Roman"/>
                <w:b/>
                <w:bCs/>
                <w:sz w:val="20"/>
                <w:szCs w:val="20"/>
              </w:rPr>
              <w:t>Academic Qualification</w:t>
            </w:r>
          </w:p>
          <w:p w:rsidR="00E120F9" w:rsidRPr="00E120F9" w:rsidRDefault="00E120F9" w:rsidP="00E120F9">
            <w:pPr>
              <w:pStyle w:val="ListParagraph"/>
              <w:tabs>
                <w:tab w:val="left" w:pos="1440"/>
              </w:tabs>
              <w:spacing w:after="120"/>
              <w:ind w:left="0"/>
              <w:rPr>
                <w:rFonts w:asciiTheme="majorHAnsi" w:hAnsiTheme="majorHAnsi" w:cs="Times New Roman"/>
                <w:b/>
                <w:bCs/>
                <w:sz w:val="20"/>
                <w:szCs w:val="20"/>
              </w:rPr>
            </w:pPr>
          </w:p>
          <w:p w:rsidR="00CC1917" w:rsidRPr="00F81049" w:rsidRDefault="00CC1917" w:rsidP="00CC1917">
            <w:pPr>
              <w:pStyle w:val="ListParagraph"/>
              <w:widowControl w:val="0"/>
              <w:numPr>
                <w:ilvl w:val="0"/>
                <w:numId w:val="11"/>
              </w:numPr>
              <w:tabs>
                <w:tab w:val="left" w:pos="1440"/>
              </w:tabs>
              <w:autoSpaceDE w:val="0"/>
              <w:autoSpaceDN w:val="0"/>
              <w:adjustRightInd w:val="0"/>
              <w:spacing w:after="120"/>
              <w:rPr>
                <w:rFonts w:asciiTheme="majorHAnsi" w:hAnsiTheme="majorHAnsi" w:cs="Times New Roman"/>
                <w:sz w:val="18"/>
                <w:szCs w:val="18"/>
              </w:rPr>
            </w:pPr>
            <w:r w:rsidRPr="00F81049">
              <w:rPr>
                <w:rFonts w:asciiTheme="majorHAnsi" w:hAnsiTheme="majorHAnsi" w:cs="Times New Roman"/>
                <w:sz w:val="18"/>
                <w:szCs w:val="18"/>
              </w:rPr>
              <w:lastRenderedPageBreak/>
              <w:t>Bachelor of Business Administration, Neptune Institute of Management and technology. Delhi, India.</w:t>
            </w:r>
            <w:r>
              <w:rPr>
                <w:rFonts w:asciiTheme="majorHAnsi" w:hAnsiTheme="majorHAnsi" w:cs="Times New Roman"/>
                <w:sz w:val="18"/>
                <w:szCs w:val="18"/>
              </w:rPr>
              <w:t>06/2016.</w:t>
            </w:r>
          </w:p>
          <w:p w:rsidR="00CC1917" w:rsidRPr="00CB7C92" w:rsidRDefault="00CC1917" w:rsidP="00CC1917">
            <w:pPr>
              <w:pStyle w:val="ListParagraph"/>
              <w:widowControl w:val="0"/>
              <w:numPr>
                <w:ilvl w:val="0"/>
                <w:numId w:val="11"/>
              </w:numPr>
              <w:tabs>
                <w:tab w:val="left" w:pos="1440"/>
              </w:tabs>
              <w:autoSpaceDE w:val="0"/>
              <w:autoSpaceDN w:val="0"/>
              <w:adjustRightInd w:val="0"/>
              <w:spacing w:after="120"/>
              <w:rPr>
                <w:rFonts w:asciiTheme="majorHAnsi" w:hAnsiTheme="majorHAnsi" w:cs="Times New Roman"/>
                <w:sz w:val="18"/>
                <w:szCs w:val="18"/>
              </w:rPr>
            </w:pPr>
            <w:r w:rsidRPr="00F81049">
              <w:rPr>
                <w:rFonts w:asciiTheme="majorHAnsi" w:hAnsiTheme="majorHAnsi" w:cs="Times New Roman"/>
                <w:sz w:val="18"/>
                <w:szCs w:val="18"/>
              </w:rPr>
              <w:t>Board of higher secondary education Plus two commerce. Government of Kerala, India.</w:t>
            </w:r>
            <w:r>
              <w:rPr>
                <w:rFonts w:asciiTheme="majorHAnsi" w:hAnsiTheme="majorHAnsi" w:cs="Times New Roman"/>
                <w:sz w:val="18"/>
                <w:szCs w:val="18"/>
              </w:rPr>
              <w:t>03/2003.</w:t>
            </w:r>
          </w:p>
          <w:p w:rsidR="002F2136" w:rsidRDefault="002F2136" w:rsidP="00701E9A">
            <w:pPr>
              <w:rPr>
                <w:b/>
                <w:bCs/>
                <w:color w:val="auto"/>
              </w:rPr>
            </w:pPr>
          </w:p>
          <w:p w:rsidR="00FF5D09" w:rsidRDefault="00FF5D09" w:rsidP="00701E9A">
            <w:pPr>
              <w:rPr>
                <w:b/>
                <w:bCs/>
                <w:color w:val="auto"/>
              </w:rPr>
            </w:pPr>
          </w:p>
          <w:p w:rsidR="00E120F9" w:rsidRDefault="00E120F9" w:rsidP="00701E9A">
            <w:pPr>
              <w:rPr>
                <w:b/>
                <w:bCs/>
                <w:color w:val="auto"/>
              </w:rPr>
            </w:pPr>
          </w:p>
          <w:p w:rsidR="00FF5D09" w:rsidRDefault="00FF5D09" w:rsidP="00701E9A">
            <w:pPr>
              <w:rPr>
                <w:b/>
                <w:bCs/>
                <w:color w:val="auto"/>
              </w:rPr>
            </w:pPr>
          </w:p>
          <w:p w:rsidR="00FF5D09" w:rsidRPr="00512F40" w:rsidRDefault="00881A08" w:rsidP="00FF5D09">
            <w:pPr>
              <w:pStyle w:val="ListParagraph"/>
              <w:tabs>
                <w:tab w:val="left" w:pos="1440"/>
              </w:tabs>
              <w:spacing w:after="120"/>
              <w:ind w:left="0"/>
              <w:rPr>
                <w:rFonts w:asciiTheme="majorHAnsi" w:hAnsiTheme="majorHAnsi" w:cs="Times New Roman"/>
                <w:b/>
                <w:bCs/>
                <w:sz w:val="20"/>
                <w:szCs w:val="20"/>
              </w:rPr>
            </w:pPr>
            <w:r w:rsidRPr="00881A08">
              <w:rPr>
                <w:rFonts w:asciiTheme="majorHAnsi" w:hAnsiTheme="majorHAnsi"/>
                <w:b/>
                <w:noProof/>
                <w:color w:val="0070C0"/>
              </w:rPr>
              <w:pict>
                <v:shape id="_x0000_s1029" type="#_x0000_t32" style="position:absolute;margin-left:.2pt;margin-top:3pt;width:531.85pt;height:0;z-index:251662336" o:connectortype="straight"/>
              </w:pict>
            </w:r>
            <w:r w:rsidR="00DF2113" w:rsidRPr="00403070">
              <w:rPr>
                <w:rFonts w:asciiTheme="majorHAnsi" w:hAnsiTheme="majorHAnsi" w:cs="Times New Roman"/>
                <w:b/>
                <w:bCs/>
                <w:sz w:val="20"/>
                <w:szCs w:val="20"/>
              </w:rPr>
              <w:t>Awards</w:t>
            </w:r>
          </w:p>
          <w:p w:rsidR="00FF5D09" w:rsidRDefault="00FF5D09" w:rsidP="00701E9A">
            <w:pPr>
              <w:rPr>
                <w:b/>
                <w:bCs/>
                <w:color w:val="auto"/>
              </w:rPr>
            </w:pPr>
          </w:p>
          <w:p w:rsidR="00CC1917" w:rsidRDefault="00CC1917" w:rsidP="00701E9A">
            <w:pPr>
              <w:rPr>
                <w:b/>
                <w:bCs/>
                <w:color w:val="auto"/>
              </w:rPr>
            </w:pPr>
          </w:p>
          <w:p w:rsidR="00CC1917" w:rsidRDefault="00CC1917" w:rsidP="00701E9A">
            <w:pPr>
              <w:rPr>
                <w:b/>
                <w:bCs/>
                <w:color w:val="auto"/>
              </w:rPr>
            </w:pPr>
          </w:p>
          <w:p w:rsidR="00CC1917" w:rsidRDefault="00CC1917" w:rsidP="00701E9A">
            <w:pPr>
              <w:rPr>
                <w:b/>
                <w:bCs/>
                <w:color w:val="auto"/>
              </w:rPr>
            </w:pPr>
          </w:p>
          <w:p w:rsidR="00CC1917" w:rsidRDefault="00CC1917" w:rsidP="00701E9A">
            <w:pPr>
              <w:rPr>
                <w:b/>
                <w:bCs/>
                <w:color w:val="auto"/>
              </w:rPr>
            </w:pPr>
          </w:p>
          <w:p w:rsidR="00CC1917" w:rsidRDefault="00CC1917" w:rsidP="00701E9A">
            <w:pPr>
              <w:rPr>
                <w:b/>
                <w:bCs/>
                <w:color w:val="auto"/>
              </w:rPr>
            </w:pPr>
          </w:p>
          <w:p w:rsidR="00CC1917" w:rsidRDefault="00CC1917" w:rsidP="00701E9A">
            <w:pPr>
              <w:rPr>
                <w:b/>
                <w:bCs/>
                <w:color w:val="auto"/>
              </w:rPr>
            </w:pPr>
          </w:p>
          <w:p w:rsidR="00CC1917" w:rsidRDefault="00CC1917" w:rsidP="00701E9A">
            <w:pPr>
              <w:rPr>
                <w:b/>
                <w:bCs/>
                <w:color w:val="auto"/>
              </w:rPr>
            </w:pPr>
          </w:p>
          <w:p w:rsidR="00CC1917" w:rsidRDefault="00CC1917" w:rsidP="00701E9A">
            <w:pPr>
              <w:rPr>
                <w:b/>
                <w:bCs/>
                <w:color w:val="auto"/>
              </w:rPr>
            </w:pPr>
          </w:p>
          <w:p w:rsidR="00CC1917" w:rsidRDefault="00CC1917" w:rsidP="00701E9A">
            <w:pPr>
              <w:rPr>
                <w:b/>
                <w:bCs/>
                <w:color w:val="auto"/>
              </w:rPr>
            </w:pPr>
          </w:p>
          <w:p w:rsidR="00CC1917" w:rsidRDefault="00CC1917" w:rsidP="00701E9A">
            <w:pPr>
              <w:rPr>
                <w:b/>
                <w:bCs/>
                <w:color w:val="auto"/>
              </w:rPr>
            </w:pPr>
          </w:p>
          <w:p w:rsidR="00CC1917" w:rsidRDefault="00CC1917" w:rsidP="00701E9A">
            <w:pPr>
              <w:rPr>
                <w:b/>
                <w:bCs/>
                <w:color w:val="auto"/>
              </w:rPr>
            </w:pPr>
          </w:p>
          <w:p w:rsidR="00CC1917" w:rsidRDefault="00DF2113" w:rsidP="00CC1917">
            <w:pPr>
              <w:spacing w:line="288" w:lineRule="atLeast"/>
              <w:jc w:val="both"/>
              <w:rPr>
                <w:rFonts w:asciiTheme="majorHAnsi" w:hAnsiTheme="majorHAnsi"/>
                <w:b/>
              </w:rPr>
            </w:pPr>
            <w:r w:rsidRPr="00627BDB">
              <w:rPr>
                <w:rFonts w:asciiTheme="majorHAnsi" w:hAnsiTheme="majorHAnsi"/>
                <w:b/>
              </w:rPr>
              <w:t>Languages</w:t>
            </w:r>
          </w:p>
          <w:p w:rsidR="00CC1917" w:rsidRDefault="00CC1917" w:rsidP="00701E9A">
            <w:pPr>
              <w:rPr>
                <w:b/>
                <w:bCs/>
                <w:color w:val="auto"/>
              </w:rPr>
            </w:pPr>
          </w:p>
          <w:p w:rsidR="00CC1917" w:rsidRPr="00F23C1B" w:rsidRDefault="00AB3C91" w:rsidP="00CC1917">
            <w:pPr>
              <w:tabs>
                <w:tab w:val="left" w:pos="1080"/>
                <w:tab w:val="left" w:pos="2340"/>
                <w:tab w:val="left" w:pos="4320"/>
                <w:tab w:val="left" w:pos="4962"/>
              </w:tabs>
              <w:jc w:val="both"/>
              <w:rPr>
                <w:rFonts w:asciiTheme="majorHAnsi" w:hAnsiTheme="majorHAnsi"/>
                <w:sz w:val="18"/>
                <w:szCs w:val="18"/>
              </w:rPr>
            </w:pPr>
            <w:r>
              <w:rPr>
                <w:rFonts w:asciiTheme="majorHAnsi" w:hAnsiTheme="majorHAnsi"/>
                <w:sz w:val="18"/>
                <w:szCs w:val="18"/>
              </w:rPr>
              <w:t xml:space="preserve">    </w:t>
            </w:r>
            <w:r w:rsidR="00CC1917" w:rsidRPr="00F23C1B">
              <w:rPr>
                <w:rFonts w:asciiTheme="majorHAnsi" w:hAnsiTheme="majorHAnsi"/>
                <w:sz w:val="18"/>
                <w:szCs w:val="18"/>
              </w:rPr>
              <w:t>English</w:t>
            </w:r>
            <w:r w:rsidR="00CC1917">
              <w:rPr>
                <w:rFonts w:asciiTheme="majorHAnsi" w:hAnsiTheme="majorHAnsi"/>
                <w:sz w:val="18"/>
                <w:szCs w:val="18"/>
              </w:rPr>
              <w:t xml:space="preserve">         :    Fluent </w:t>
            </w:r>
            <w:r w:rsidR="00CC1917" w:rsidRPr="00F23C1B">
              <w:rPr>
                <w:rFonts w:asciiTheme="majorHAnsi" w:hAnsiTheme="majorHAnsi"/>
                <w:sz w:val="18"/>
                <w:szCs w:val="18"/>
              </w:rPr>
              <w:tab/>
            </w:r>
            <w:r w:rsidR="00CC1917" w:rsidRPr="00F23C1B">
              <w:rPr>
                <w:rFonts w:asciiTheme="majorHAnsi" w:hAnsiTheme="majorHAnsi"/>
                <w:sz w:val="18"/>
                <w:szCs w:val="18"/>
              </w:rPr>
              <w:tab/>
            </w:r>
            <w:r w:rsidR="00CC1917">
              <w:rPr>
                <w:rFonts w:asciiTheme="majorHAnsi" w:hAnsiTheme="majorHAnsi"/>
                <w:sz w:val="18"/>
                <w:szCs w:val="18"/>
              </w:rPr>
              <w:t xml:space="preserve"> </w:t>
            </w:r>
            <w:r w:rsidR="00CC1917" w:rsidRPr="00F23C1B">
              <w:rPr>
                <w:rFonts w:asciiTheme="majorHAnsi" w:hAnsiTheme="majorHAnsi"/>
                <w:sz w:val="18"/>
                <w:szCs w:val="18"/>
              </w:rPr>
              <w:t>:</w:t>
            </w:r>
            <w:r w:rsidR="00CC1917" w:rsidRPr="00F23C1B">
              <w:rPr>
                <w:rFonts w:asciiTheme="majorHAnsi" w:hAnsiTheme="majorHAnsi"/>
                <w:sz w:val="18"/>
                <w:szCs w:val="18"/>
              </w:rPr>
              <w:tab/>
              <w:t>Fluent</w:t>
            </w:r>
          </w:p>
          <w:p w:rsidR="00CC1917" w:rsidRPr="00F23C1B" w:rsidRDefault="00AB3C91" w:rsidP="00CC1917">
            <w:pPr>
              <w:tabs>
                <w:tab w:val="left" w:pos="1080"/>
                <w:tab w:val="left" w:pos="2340"/>
                <w:tab w:val="left" w:pos="4320"/>
                <w:tab w:val="left" w:pos="4962"/>
              </w:tabs>
              <w:jc w:val="both"/>
              <w:rPr>
                <w:rFonts w:asciiTheme="majorHAnsi" w:hAnsiTheme="majorHAnsi"/>
                <w:sz w:val="18"/>
                <w:szCs w:val="18"/>
              </w:rPr>
            </w:pPr>
            <w:r>
              <w:rPr>
                <w:rFonts w:asciiTheme="majorHAnsi" w:hAnsiTheme="majorHAnsi"/>
                <w:sz w:val="18"/>
                <w:szCs w:val="18"/>
              </w:rPr>
              <w:t xml:space="preserve">    </w:t>
            </w:r>
            <w:r w:rsidR="00CC1917" w:rsidRPr="00F23C1B">
              <w:rPr>
                <w:rFonts w:asciiTheme="majorHAnsi" w:hAnsiTheme="majorHAnsi"/>
                <w:sz w:val="18"/>
                <w:szCs w:val="18"/>
              </w:rPr>
              <w:t>Hindi</w:t>
            </w:r>
            <w:r w:rsidR="00CC1917">
              <w:rPr>
                <w:rFonts w:asciiTheme="majorHAnsi" w:hAnsiTheme="majorHAnsi"/>
                <w:sz w:val="18"/>
                <w:szCs w:val="18"/>
              </w:rPr>
              <w:t xml:space="preserve">            :    Fluent </w:t>
            </w:r>
            <w:r w:rsidR="00CC1917" w:rsidRPr="00F23C1B">
              <w:rPr>
                <w:rFonts w:asciiTheme="majorHAnsi" w:hAnsiTheme="majorHAnsi"/>
                <w:sz w:val="18"/>
                <w:szCs w:val="18"/>
              </w:rPr>
              <w:tab/>
            </w:r>
            <w:r w:rsidR="00CC1917" w:rsidRPr="00F23C1B">
              <w:rPr>
                <w:rFonts w:asciiTheme="majorHAnsi" w:hAnsiTheme="majorHAnsi"/>
                <w:sz w:val="18"/>
                <w:szCs w:val="18"/>
              </w:rPr>
              <w:tab/>
            </w:r>
            <w:r w:rsidR="00CC1917" w:rsidRPr="00F23C1B">
              <w:rPr>
                <w:rFonts w:asciiTheme="majorHAnsi" w:hAnsiTheme="majorHAnsi"/>
                <w:sz w:val="18"/>
                <w:szCs w:val="18"/>
              </w:rPr>
              <w:tab/>
            </w:r>
            <w:r w:rsidR="00CC1917">
              <w:rPr>
                <w:rFonts w:asciiTheme="majorHAnsi" w:hAnsiTheme="majorHAnsi"/>
                <w:sz w:val="18"/>
                <w:szCs w:val="18"/>
              </w:rPr>
              <w:t xml:space="preserve"> </w:t>
            </w:r>
            <w:r w:rsidR="00CC1917" w:rsidRPr="00F23C1B">
              <w:rPr>
                <w:rFonts w:asciiTheme="majorHAnsi" w:hAnsiTheme="majorHAnsi"/>
                <w:sz w:val="18"/>
                <w:szCs w:val="18"/>
              </w:rPr>
              <w:t>:</w:t>
            </w:r>
            <w:r w:rsidR="00CC1917" w:rsidRPr="00F23C1B">
              <w:rPr>
                <w:rFonts w:asciiTheme="majorHAnsi" w:hAnsiTheme="majorHAnsi"/>
                <w:sz w:val="18"/>
                <w:szCs w:val="18"/>
              </w:rPr>
              <w:tab/>
              <w:t>Fluent</w:t>
            </w:r>
            <w:r w:rsidR="00CC1917" w:rsidRPr="00F23C1B">
              <w:rPr>
                <w:rFonts w:asciiTheme="majorHAnsi" w:hAnsiTheme="majorHAnsi"/>
                <w:sz w:val="18"/>
                <w:szCs w:val="18"/>
              </w:rPr>
              <w:tab/>
            </w:r>
          </w:p>
          <w:p w:rsidR="00CC1917" w:rsidRPr="00F23C1B" w:rsidRDefault="00AB3C91" w:rsidP="00CC1917">
            <w:pPr>
              <w:tabs>
                <w:tab w:val="left" w:pos="1080"/>
                <w:tab w:val="left" w:pos="2340"/>
                <w:tab w:val="left" w:pos="4320"/>
                <w:tab w:val="left" w:pos="4962"/>
              </w:tabs>
              <w:jc w:val="both"/>
              <w:rPr>
                <w:rFonts w:asciiTheme="majorHAnsi" w:hAnsiTheme="majorHAnsi"/>
                <w:sz w:val="18"/>
                <w:szCs w:val="18"/>
              </w:rPr>
            </w:pPr>
            <w:r>
              <w:rPr>
                <w:rFonts w:asciiTheme="majorHAnsi" w:hAnsiTheme="majorHAnsi"/>
                <w:sz w:val="18"/>
                <w:szCs w:val="18"/>
              </w:rPr>
              <w:t xml:space="preserve">    </w:t>
            </w:r>
            <w:r w:rsidR="00CC1917" w:rsidRPr="00F23C1B">
              <w:rPr>
                <w:rFonts w:asciiTheme="majorHAnsi" w:hAnsiTheme="majorHAnsi"/>
                <w:sz w:val="18"/>
                <w:szCs w:val="18"/>
              </w:rPr>
              <w:t>Malayalam</w:t>
            </w:r>
            <w:r w:rsidR="003467BF">
              <w:rPr>
                <w:rFonts w:asciiTheme="majorHAnsi" w:hAnsiTheme="majorHAnsi"/>
                <w:sz w:val="18"/>
                <w:szCs w:val="18"/>
              </w:rPr>
              <w:t xml:space="preserve">    </w:t>
            </w:r>
            <w:r>
              <w:rPr>
                <w:rFonts w:asciiTheme="majorHAnsi" w:hAnsiTheme="majorHAnsi"/>
                <w:sz w:val="18"/>
                <w:szCs w:val="18"/>
              </w:rPr>
              <w:t>:    Native</w:t>
            </w:r>
            <w:r w:rsidR="00CC1917" w:rsidRPr="00F23C1B">
              <w:rPr>
                <w:rFonts w:asciiTheme="majorHAnsi" w:hAnsiTheme="majorHAnsi"/>
                <w:sz w:val="18"/>
                <w:szCs w:val="18"/>
              </w:rPr>
              <w:tab/>
            </w:r>
            <w:r w:rsidR="00CC1917" w:rsidRPr="00F23C1B">
              <w:rPr>
                <w:rFonts w:asciiTheme="majorHAnsi" w:hAnsiTheme="majorHAnsi"/>
                <w:sz w:val="18"/>
                <w:szCs w:val="18"/>
              </w:rPr>
              <w:tab/>
            </w:r>
            <w:r w:rsidR="00CC1917">
              <w:rPr>
                <w:rFonts w:asciiTheme="majorHAnsi" w:hAnsiTheme="majorHAnsi"/>
                <w:sz w:val="18"/>
                <w:szCs w:val="18"/>
              </w:rPr>
              <w:t xml:space="preserve"> </w:t>
            </w:r>
            <w:r w:rsidR="00CC1917" w:rsidRPr="00F23C1B">
              <w:rPr>
                <w:rFonts w:asciiTheme="majorHAnsi" w:hAnsiTheme="majorHAnsi"/>
                <w:sz w:val="18"/>
                <w:szCs w:val="18"/>
              </w:rPr>
              <w:t>:</w:t>
            </w:r>
            <w:r w:rsidR="00CC1917" w:rsidRPr="00F23C1B">
              <w:rPr>
                <w:rFonts w:asciiTheme="majorHAnsi" w:hAnsiTheme="majorHAnsi"/>
                <w:sz w:val="18"/>
                <w:szCs w:val="18"/>
              </w:rPr>
              <w:tab/>
              <w:t>Native</w:t>
            </w:r>
          </w:p>
          <w:p w:rsidR="00CC1917" w:rsidRDefault="00AB3C91" w:rsidP="00CC1917">
            <w:pPr>
              <w:rPr>
                <w:rFonts w:asciiTheme="majorHAnsi" w:hAnsiTheme="majorHAnsi"/>
                <w:sz w:val="18"/>
                <w:szCs w:val="18"/>
              </w:rPr>
            </w:pPr>
            <w:r>
              <w:rPr>
                <w:rFonts w:asciiTheme="majorHAnsi" w:hAnsiTheme="majorHAnsi"/>
                <w:sz w:val="18"/>
                <w:szCs w:val="18"/>
              </w:rPr>
              <w:t xml:space="preserve">    </w:t>
            </w:r>
            <w:r w:rsidR="00CC1917" w:rsidRPr="00F23C1B">
              <w:rPr>
                <w:rFonts w:asciiTheme="majorHAnsi" w:hAnsiTheme="majorHAnsi"/>
                <w:sz w:val="18"/>
                <w:szCs w:val="18"/>
              </w:rPr>
              <w:t>Arabic</w:t>
            </w:r>
            <w:r>
              <w:rPr>
                <w:rFonts w:asciiTheme="majorHAnsi" w:hAnsiTheme="majorHAnsi"/>
                <w:sz w:val="18"/>
                <w:szCs w:val="18"/>
              </w:rPr>
              <w:t xml:space="preserve">           :    Working Knowledge</w:t>
            </w:r>
          </w:p>
          <w:p w:rsidR="00CC1917" w:rsidRDefault="00CC1917" w:rsidP="00CC1917">
            <w:pPr>
              <w:rPr>
                <w:rFonts w:asciiTheme="majorHAnsi" w:hAnsiTheme="majorHAnsi"/>
                <w:sz w:val="18"/>
                <w:szCs w:val="18"/>
              </w:rPr>
            </w:pPr>
          </w:p>
          <w:p w:rsidR="00CC1917" w:rsidRPr="005412DB" w:rsidRDefault="00DF2113" w:rsidP="00CC1917">
            <w:pPr>
              <w:tabs>
                <w:tab w:val="left" w:pos="1080"/>
                <w:tab w:val="left" w:pos="4320"/>
              </w:tabs>
              <w:rPr>
                <w:rFonts w:asciiTheme="majorHAnsi" w:hAnsiTheme="majorHAnsi"/>
                <w:b/>
                <w:bCs/>
              </w:rPr>
            </w:pPr>
            <w:r w:rsidRPr="005412DB">
              <w:rPr>
                <w:rFonts w:asciiTheme="majorHAnsi" w:hAnsiTheme="majorHAnsi"/>
                <w:b/>
                <w:bCs/>
              </w:rPr>
              <w:t xml:space="preserve">References </w:t>
            </w:r>
          </w:p>
          <w:p w:rsidR="00CC1917" w:rsidRPr="005412DB" w:rsidRDefault="00CC1917" w:rsidP="00CC1917">
            <w:pPr>
              <w:tabs>
                <w:tab w:val="left" w:pos="1080"/>
                <w:tab w:val="left" w:pos="4320"/>
              </w:tabs>
              <w:rPr>
                <w:rFonts w:asciiTheme="majorHAnsi" w:hAnsiTheme="majorHAnsi"/>
              </w:rPr>
            </w:pPr>
          </w:p>
          <w:p w:rsidR="00CC1917" w:rsidRPr="005412DB" w:rsidRDefault="00CC1917" w:rsidP="00CC1917">
            <w:pPr>
              <w:tabs>
                <w:tab w:val="left" w:pos="1080"/>
                <w:tab w:val="left" w:pos="4320"/>
              </w:tabs>
              <w:rPr>
                <w:rFonts w:asciiTheme="majorHAnsi" w:hAnsiTheme="majorHAnsi"/>
                <w:b/>
                <w:bCs/>
              </w:rPr>
            </w:pPr>
            <w:r w:rsidRPr="005412DB">
              <w:rPr>
                <w:rFonts w:asciiTheme="majorHAnsi" w:hAnsiTheme="majorHAnsi"/>
              </w:rPr>
              <w:t xml:space="preserve">    </w:t>
            </w:r>
            <w:r w:rsidR="009570C2">
              <w:rPr>
                <w:rFonts w:asciiTheme="majorHAnsi" w:hAnsiTheme="majorHAnsi"/>
                <w:b/>
                <w:bCs/>
              </w:rPr>
              <w:t xml:space="preserve">     </w:t>
            </w:r>
            <w:r w:rsidRPr="005412DB">
              <w:rPr>
                <w:rFonts w:asciiTheme="majorHAnsi" w:hAnsiTheme="majorHAnsi"/>
                <w:b/>
                <w:bCs/>
              </w:rPr>
              <w:t>Colin Mercer</w:t>
            </w:r>
            <w:r w:rsidRPr="005412DB">
              <w:rPr>
                <w:rFonts w:asciiTheme="majorHAnsi" w:hAnsiTheme="majorHAnsi"/>
                <w:b/>
                <w:bCs/>
              </w:rPr>
              <w:tab/>
            </w:r>
          </w:p>
          <w:p w:rsidR="00CC1917" w:rsidRPr="005412DB" w:rsidRDefault="00CC1917" w:rsidP="00CC1917">
            <w:pPr>
              <w:tabs>
                <w:tab w:val="left" w:pos="1080"/>
                <w:tab w:val="left" w:pos="4320"/>
              </w:tabs>
              <w:rPr>
                <w:rFonts w:asciiTheme="majorHAnsi" w:hAnsiTheme="majorHAnsi"/>
              </w:rPr>
            </w:pPr>
            <w:r w:rsidRPr="005412DB">
              <w:rPr>
                <w:rFonts w:asciiTheme="majorHAnsi" w:hAnsiTheme="majorHAnsi"/>
              </w:rPr>
              <w:t xml:space="preserve">          EHS Leader</w:t>
            </w:r>
          </w:p>
          <w:p w:rsidR="00CC1917" w:rsidRPr="005412DB" w:rsidRDefault="00CC1917" w:rsidP="00CC1917">
            <w:pPr>
              <w:tabs>
                <w:tab w:val="left" w:pos="1080"/>
                <w:tab w:val="left" w:pos="4320"/>
              </w:tabs>
              <w:rPr>
                <w:rFonts w:asciiTheme="majorHAnsi" w:hAnsiTheme="majorHAnsi"/>
              </w:rPr>
            </w:pPr>
            <w:r w:rsidRPr="005412DB">
              <w:rPr>
                <w:rFonts w:asciiTheme="majorHAnsi" w:hAnsiTheme="majorHAnsi"/>
              </w:rPr>
              <w:t xml:space="preserve">          TS Transfield Service</w:t>
            </w:r>
          </w:p>
          <w:p w:rsidR="00CC1917" w:rsidRPr="005412DB" w:rsidRDefault="00CC1917" w:rsidP="00CC1917">
            <w:pPr>
              <w:tabs>
                <w:tab w:val="left" w:pos="1080"/>
                <w:tab w:val="left" w:pos="4320"/>
              </w:tabs>
              <w:rPr>
                <w:rFonts w:asciiTheme="majorHAnsi" w:hAnsiTheme="majorHAnsi"/>
              </w:rPr>
            </w:pPr>
            <w:r w:rsidRPr="005412DB">
              <w:rPr>
                <w:rFonts w:asciiTheme="majorHAnsi" w:hAnsiTheme="majorHAnsi"/>
              </w:rPr>
              <w:t xml:space="preserve">          Email:  </w:t>
            </w:r>
            <w:hyperlink r:id="rId10" w:history="1">
              <w:r w:rsidRPr="007C24DE">
                <w:rPr>
                  <w:rStyle w:val="Hyperlink"/>
                  <w:rFonts w:asciiTheme="majorHAnsi" w:hAnsiTheme="majorHAnsi"/>
                  <w:color w:val="373C54" w:themeColor="accent1" w:themeShade="80"/>
                </w:rPr>
                <w:t>Colinjack@xtra.co.nz</w:t>
              </w:r>
            </w:hyperlink>
          </w:p>
          <w:p w:rsidR="00CC1917" w:rsidRPr="00701E9A" w:rsidRDefault="00CC1917" w:rsidP="00CC1917">
            <w:pPr>
              <w:rPr>
                <w:b/>
                <w:bCs/>
                <w:color w:val="auto"/>
              </w:rPr>
            </w:pPr>
          </w:p>
        </w:tc>
        <w:tc>
          <w:tcPr>
            <w:tcW w:w="7142" w:type="dxa"/>
            <w:tcMar>
              <w:top w:w="360" w:type="dxa"/>
              <w:left w:w="360" w:type="dxa"/>
              <w:bottom w:w="360" w:type="dxa"/>
              <w:right w:w="360" w:type="dxa"/>
            </w:tcMar>
          </w:tcPr>
          <w:p w:rsidR="009E08D6" w:rsidRPr="00CB7C92" w:rsidRDefault="009E08D6" w:rsidP="009E08D6">
            <w:pPr>
              <w:rPr>
                <w:rFonts w:asciiTheme="majorHAnsi" w:hAnsiTheme="majorHAnsi"/>
                <w:b/>
                <w:color w:val="0070C0"/>
                <w:sz w:val="22"/>
                <w:szCs w:val="22"/>
              </w:rPr>
            </w:pPr>
          </w:p>
          <w:p w:rsidR="00990C8A" w:rsidRPr="00CB7C92" w:rsidRDefault="00315C31" w:rsidP="00DD5EFF">
            <w:pPr>
              <w:pStyle w:val="ListParagraph"/>
              <w:tabs>
                <w:tab w:val="left" w:pos="2385"/>
              </w:tabs>
              <w:spacing w:after="120"/>
              <w:ind w:left="0"/>
              <w:rPr>
                <w:rFonts w:asciiTheme="majorHAnsi" w:hAnsiTheme="majorHAnsi" w:cs="Times New Roman"/>
                <w:bCs/>
                <w:sz w:val="18"/>
                <w:szCs w:val="18"/>
              </w:rPr>
            </w:pPr>
            <w:r w:rsidRPr="00BA5903">
              <w:rPr>
                <w:rFonts w:asciiTheme="majorHAnsi" w:hAnsiTheme="majorHAnsi" w:cs="Times New Roman"/>
                <w:bCs/>
                <w:sz w:val="18"/>
                <w:szCs w:val="18"/>
              </w:rPr>
              <w:t xml:space="preserve">Exceptional and qualified HSE Advisor experienced in the protocols necessary to minimize on-the- job health, safety and environment occupational risks. With </w:t>
            </w:r>
            <w:r w:rsidR="00DD5EFF">
              <w:rPr>
                <w:rFonts w:asciiTheme="majorHAnsi" w:hAnsiTheme="majorHAnsi" w:cs="Times New Roman"/>
                <w:bCs/>
                <w:sz w:val="18"/>
                <w:szCs w:val="18"/>
              </w:rPr>
              <w:t>Ten</w:t>
            </w:r>
            <w:r w:rsidRPr="00BA5903">
              <w:rPr>
                <w:rFonts w:asciiTheme="majorHAnsi" w:hAnsiTheme="majorHAnsi" w:cs="Times New Roman"/>
                <w:bCs/>
                <w:sz w:val="18"/>
                <w:szCs w:val="18"/>
              </w:rPr>
              <w:t xml:space="preserve"> years in the industry, have developed and cultivated outstanding ability to evaluate compliance process with clients, industry, and legislation , protecting occupants and property in the most efficient and eco friendly and cost effective manners.</w:t>
            </w:r>
          </w:p>
          <w:p w:rsidR="00EF73E9" w:rsidRPr="0008269F" w:rsidRDefault="00EF73E9" w:rsidP="00EF73E9">
            <w:pPr>
              <w:rPr>
                <w:rFonts w:asciiTheme="majorHAnsi" w:hAnsiTheme="majorHAnsi"/>
                <w:color w:val="auto"/>
                <w:sz w:val="18"/>
                <w:szCs w:val="18"/>
              </w:rPr>
            </w:pPr>
          </w:p>
          <w:p w:rsidR="00212DBF" w:rsidRPr="00BB2160" w:rsidRDefault="00212DBF" w:rsidP="00E2751D">
            <w:pPr>
              <w:pStyle w:val="ListParagraph"/>
              <w:numPr>
                <w:ilvl w:val="0"/>
                <w:numId w:val="6"/>
              </w:numPr>
              <w:rPr>
                <w:rFonts w:asciiTheme="majorHAnsi" w:hAnsiTheme="majorHAnsi"/>
                <w:sz w:val="18"/>
                <w:szCs w:val="18"/>
              </w:rPr>
            </w:pPr>
            <w:r w:rsidRPr="00BB2160">
              <w:rPr>
                <w:rFonts w:asciiTheme="majorHAnsi" w:hAnsiTheme="majorHAnsi"/>
                <w:sz w:val="18"/>
                <w:szCs w:val="18"/>
              </w:rPr>
              <w:t>Proficient with the HSE regulations and obligations and its applications</w:t>
            </w:r>
          </w:p>
          <w:p w:rsidR="00212DBF" w:rsidRPr="00BB2160" w:rsidRDefault="00212DBF" w:rsidP="00E2751D">
            <w:pPr>
              <w:pStyle w:val="ListParagraph"/>
              <w:numPr>
                <w:ilvl w:val="0"/>
                <w:numId w:val="6"/>
              </w:numPr>
              <w:rPr>
                <w:rFonts w:asciiTheme="majorHAnsi" w:hAnsiTheme="majorHAnsi"/>
                <w:sz w:val="18"/>
                <w:szCs w:val="18"/>
              </w:rPr>
            </w:pPr>
            <w:r w:rsidRPr="00BB2160">
              <w:rPr>
                <w:rFonts w:asciiTheme="majorHAnsi" w:hAnsiTheme="majorHAnsi"/>
                <w:sz w:val="18"/>
                <w:szCs w:val="18"/>
              </w:rPr>
              <w:t>Excellent analytical skills and problem detection abilities</w:t>
            </w:r>
          </w:p>
          <w:p w:rsidR="00212DBF" w:rsidRPr="00BB2160" w:rsidRDefault="00212DBF" w:rsidP="00E2751D">
            <w:pPr>
              <w:pStyle w:val="ListParagraph"/>
              <w:numPr>
                <w:ilvl w:val="0"/>
                <w:numId w:val="6"/>
              </w:numPr>
              <w:rPr>
                <w:rFonts w:asciiTheme="majorHAnsi" w:hAnsiTheme="majorHAnsi"/>
                <w:sz w:val="18"/>
                <w:szCs w:val="18"/>
              </w:rPr>
            </w:pPr>
            <w:r w:rsidRPr="00BB2160">
              <w:rPr>
                <w:rFonts w:asciiTheme="majorHAnsi" w:hAnsiTheme="majorHAnsi"/>
                <w:sz w:val="18"/>
                <w:szCs w:val="18"/>
              </w:rPr>
              <w:t>Strong leaderships skills that help take up responsibilities and be accountable</w:t>
            </w:r>
          </w:p>
          <w:p w:rsidR="00212DBF" w:rsidRPr="00BB2160" w:rsidRDefault="00212DBF" w:rsidP="00E2751D">
            <w:pPr>
              <w:pStyle w:val="ListParagraph"/>
              <w:numPr>
                <w:ilvl w:val="0"/>
                <w:numId w:val="6"/>
              </w:numPr>
              <w:rPr>
                <w:rFonts w:asciiTheme="majorHAnsi" w:hAnsiTheme="majorHAnsi"/>
                <w:sz w:val="18"/>
                <w:szCs w:val="18"/>
              </w:rPr>
            </w:pPr>
            <w:r w:rsidRPr="00BB2160">
              <w:rPr>
                <w:rFonts w:asciiTheme="majorHAnsi" w:hAnsiTheme="majorHAnsi"/>
                <w:sz w:val="18"/>
                <w:szCs w:val="18"/>
              </w:rPr>
              <w:t>Ability to identify occupational threats and inconsistencies within the system</w:t>
            </w:r>
          </w:p>
          <w:p w:rsidR="00EF73E9" w:rsidRPr="0008269F" w:rsidRDefault="00EF73E9" w:rsidP="00EF73E9">
            <w:pPr>
              <w:rPr>
                <w:rFonts w:asciiTheme="majorHAnsi" w:hAnsiTheme="majorHAnsi"/>
                <w:color w:val="auto"/>
                <w:sz w:val="18"/>
                <w:szCs w:val="18"/>
              </w:rPr>
            </w:pPr>
          </w:p>
          <w:p w:rsidR="00EF73E9" w:rsidRPr="00F81049" w:rsidRDefault="00EF73E9" w:rsidP="00402913">
            <w:pPr>
              <w:pStyle w:val="Section"/>
              <w:rPr>
                <w:color w:val="auto"/>
                <w:sz w:val="22"/>
                <w:szCs w:val="22"/>
              </w:rPr>
            </w:pPr>
            <w:r w:rsidRPr="0008269F">
              <w:rPr>
                <w:color w:val="auto"/>
                <w:sz w:val="18"/>
                <w:szCs w:val="18"/>
              </w:rPr>
              <w:t xml:space="preserve"> </w:t>
            </w:r>
          </w:p>
          <w:p w:rsidR="00822FA0" w:rsidRPr="00BB2160" w:rsidRDefault="00822FA0" w:rsidP="005F681D">
            <w:pPr>
              <w:widowControl w:val="0"/>
              <w:numPr>
                <w:ilvl w:val="0"/>
                <w:numId w:val="8"/>
              </w:numPr>
              <w:tabs>
                <w:tab w:val="left" w:pos="1080"/>
                <w:tab w:val="left" w:pos="4320"/>
                <w:tab w:val="left" w:pos="7875"/>
              </w:tabs>
              <w:autoSpaceDE w:val="0"/>
              <w:autoSpaceDN w:val="0"/>
              <w:adjustRightInd w:val="0"/>
              <w:rPr>
                <w:rFonts w:asciiTheme="majorHAnsi" w:hAnsiTheme="majorHAnsi"/>
                <w:bCs/>
                <w:sz w:val="18"/>
                <w:szCs w:val="18"/>
              </w:rPr>
            </w:pPr>
            <w:r w:rsidRPr="00BB2160">
              <w:rPr>
                <w:rFonts w:asciiTheme="majorHAnsi" w:hAnsiTheme="majorHAnsi"/>
                <w:bCs/>
                <w:sz w:val="18"/>
                <w:szCs w:val="18"/>
              </w:rPr>
              <w:t xml:space="preserve">AA </w:t>
            </w:r>
            <w:r w:rsidR="0012797E">
              <w:rPr>
                <w:rFonts w:asciiTheme="majorHAnsi" w:hAnsiTheme="majorHAnsi"/>
                <w:bCs/>
                <w:sz w:val="18"/>
                <w:szCs w:val="18"/>
              </w:rPr>
              <w:t>Facility Management</w:t>
            </w:r>
            <w:r w:rsidRPr="00BB2160">
              <w:rPr>
                <w:rFonts w:asciiTheme="majorHAnsi" w:hAnsiTheme="majorHAnsi"/>
                <w:bCs/>
                <w:sz w:val="18"/>
                <w:szCs w:val="18"/>
              </w:rPr>
              <w:t xml:space="preserve">, Petroleum Development of Oman Fahud site, HSE Advisor From 09 October 2017 to </w:t>
            </w:r>
            <w:r w:rsidR="00603535">
              <w:rPr>
                <w:rFonts w:asciiTheme="majorHAnsi" w:hAnsiTheme="majorHAnsi"/>
                <w:bCs/>
                <w:sz w:val="18"/>
                <w:szCs w:val="18"/>
              </w:rPr>
              <w:t xml:space="preserve">10 </w:t>
            </w:r>
            <w:r w:rsidR="00595DAD">
              <w:rPr>
                <w:rFonts w:asciiTheme="majorHAnsi" w:hAnsiTheme="majorHAnsi"/>
                <w:bCs/>
                <w:sz w:val="18"/>
                <w:szCs w:val="18"/>
              </w:rPr>
              <w:t>June</w:t>
            </w:r>
            <w:r w:rsidR="005F681D">
              <w:rPr>
                <w:rFonts w:asciiTheme="majorHAnsi" w:hAnsiTheme="majorHAnsi"/>
                <w:bCs/>
                <w:sz w:val="18"/>
                <w:szCs w:val="18"/>
              </w:rPr>
              <w:t xml:space="preserve"> 2021</w:t>
            </w:r>
            <w:r w:rsidRPr="00BB2160">
              <w:rPr>
                <w:rFonts w:asciiTheme="majorHAnsi" w:hAnsiTheme="majorHAnsi"/>
                <w:bCs/>
                <w:sz w:val="18"/>
                <w:szCs w:val="18"/>
              </w:rPr>
              <w:t>.</w:t>
            </w:r>
          </w:p>
          <w:p w:rsidR="00822FA0" w:rsidRPr="00BB2160" w:rsidRDefault="00822FA0" w:rsidP="00822FA0">
            <w:pPr>
              <w:tabs>
                <w:tab w:val="left" w:pos="1080"/>
                <w:tab w:val="left" w:pos="4320"/>
                <w:tab w:val="left" w:pos="7875"/>
              </w:tabs>
              <w:ind w:left="360"/>
              <w:rPr>
                <w:rFonts w:asciiTheme="majorHAnsi" w:hAnsiTheme="majorHAnsi"/>
                <w:bCs/>
                <w:sz w:val="18"/>
                <w:szCs w:val="18"/>
              </w:rPr>
            </w:pPr>
          </w:p>
          <w:p w:rsidR="00822FA0" w:rsidRPr="00BB2160" w:rsidRDefault="00822FA0" w:rsidP="00E2751D">
            <w:pPr>
              <w:widowControl w:val="0"/>
              <w:numPr>
                <w:ilvl w:val="0"/>
                <w:numId w:val="8"/>
              </w:numPr>
              <w:tabs>
                <w:tab w:val="left" w:pos="1080"/>
                <w:tab w:val="left" w:pos="4320"/>
                <w:tab w:val="left" w:pos="7875"/>
              </w:tabs>
              <w:autoSpaceDE w:val="0"/>
              <w:autoSpaceDN w:val="0"/>
              <w:adjustRightInd w:val="0"/>
              <w:rPr>
                <w:rFonts w:asciiTheme="majorHAnsi" w:hAnsiTheme="majorHAnsi"/>
                <w:bCs/>
                <w:sz w:val="18"/>
                <w:szCs w:val="18"/>
              </w:rPr>
            </w:pPr>
            <w:r w:rsidRPr="00BB2160">
              <w:rPr>
                <w:rFonts w:asciiTheme="majorHAnsi" w:hAnsiTheme="majorHAnsi"/>
                <w:bCs/>
                <w:sz w:val="18"/>
                <w:szCs w:val="18"/>
              </w:rPr>
              <w:t xml:space="preserve">Colt International LLC, Muscat Oman PDO Site Fahud, </w:t>
            </w:r>
            <w:r w:rsidR="000675D5">
              <w:rPr>
                <w:rFonts w:asciiTheme="majorHAnsi" w:hAnsiTheme="majorHAnsi"/>
                <w:bCs/>
                <w:sz w:val="18"/>
                <w:szCs w:val="18"/>
              </w:rPr>
              <w:t>Secondment to AA Group of Catering companies</w:t>
            </w:r>
            <w:r w:rsidRPr="00BB2160">
              <w:rPr>
                <w:rFonts w:asciiTheme="majorHAnsi" w:hAnsiTheme="majorHAnsi"/>
                <w:bCs/>
                <w:sz w:val="18"/>
                <w:szCs w:val="18"/>
              </w:rPr>
              <w:t>) HSE Advisor from 10 September 2013 to 07 September 2017</w:t>
            </w:r>
          </w:p>
          <w:p w:rsidR="00822FA0" w:rsidRPr="00BB2160" w:rsidRDefault="00822FA0" w:rsidP="00822FA0">
            <w:pPr>
              <w:tabs>
                <w:tab w:val="left" w:pos="1080"/>
                <w:tab w:val="left" w:pos="4320"/>
                <w:tab w:val="left" w:pos="7875"/>
              </w:tabs>
              <w:ind w:left="720"/>
              <w:rPr>
                <w:rFonts w:asciiTheme="majorHAnsi" w:hAnsiTheme="majorHAnsi"/>
                <w:bCs/>
                <w:sz w:val="18"/>
                <w:szCs w:val="18"/>
              </w:rPr>
            </w:pPr>
          </w:p>
          <w:p w:rsidR="00822FA0" w:rsidRPr="00BB2160" w:rsidRDefault="00822FA0" w:rsidP="00E2751D">
            <w:pPr>
              <w:widowControl w:val="0"/>
              <w:numPr>
                <w:ilvl w:val="0"/>
                <w:numId w:val="8"/>
              </w:numPr>
              <w:tabs>
                <w:tab w:val="left" w:pos="1080"/>
                <w:tab w:val="left" w:pos="4320"/>
                <w:tab w:val="left" w:pos="7875"/>
              </w:tabs>
              <w:autoSpaceDE w:val="0"/>
              <w:autoSpaceDN w:val="0"/>
              <w:adjustRightInd w:val="0"/>
              <w:rPr>
                <w:rFonts w:asciiTheme="majorHAnsi" w:hAnsiTheme="majorHAnsi"/>
                <w:bCs/>
                <w:sz w:val="18"/>
                <w:szCs w:val="18"/>
              </w:rPr>
            </w:pPr>
            <w:r w:rsidRPr="00BB2160">
              <w:rPr>
                <w:rFonts w:asciiTheme="majorHAnsi" w:hAnsiTheme="majorHAnsi"/>
                <w:bCs/>
                <w:sz w:val="18"/>
                <w:szCs w:val="18"/>
              </w:rPr>
              <w:t>QNFS (Qatar National Facility Services, Owned by Fluor and Trags) Consolidated Maintenance Contract for Ras Gas LNG Plant (Ras Laffan Industrial City, Doha, Qatar) HSSE Officer– 1st November 2011 to 03 December 2012.</w:t>
            </w:r>
          </w:p>
          <w:p w:rsidR="00822FA0" w:rsidRPr="00BB2160" w:rsidRDefault="00822FA0" w:rsidP="00822FA0">
            <w:pPr>
              <w:tabs>
                <w:tab w:val="left" w:pos="1080"/>
                <w:tab w:val="left" w:pos="4320"/>
                <w:tab w:val="left" w:pos="7875"/>
              </w:tabs>
              <w:ind w:left="360"/>
              <w:rPr>
                <w:rFonts w:asciiTheme="majorHAnsi" w:hAnsiTheme="majorHAnsi"/>
                <w:bCs/>
                <w:sz w:val="18"/>
                <w:szCs w:val="18"/>
              </w:rPr>
            </w:pPr>
          </w:p>
          <w:p w:rsidR="00822FA0" w:rsidRPr="00BB2160" w:rsidRDefault="00822FA0" w:rsidP="00E2751D">
            <w:pPr>
              <w:pStyle w:val="ListParagraph"/>
              <w:numPr>
                <w:ilvl w:val="0"/>
                <w:numId w:val="8"/>
              </w:numPr>
              <w:tabs>
                <w:tab w:val="left" w:pos="1080"/>
                <w:tab w:val="left" w:pos="2340"/>
                <w:tab w:val="left" w:pos="4320"/>
                <w:tab w:val="left" w:pos="7560"/>
              </w:tabs>
              <w:rPr>
                <w:rFonts w:asciiTheme="majorHAnsi" w:hAnsiTheme="majorHAnsi" w:cs="Times New Roman"/>
                <w:bCs/>
                <w:sz w:val="18"/>
                <w:szCs w:val="18"/>
              </w:rPr>
            </w:pPr>
            <w:r w:rsidRPr="00BB2160">
              <w:rPr>
                <w:rFonts w:asciiTheme="majorHAnsi" w:hAnsiTheme="majorHAnsi" w:cs="Times New Roman"/>
                <w:bCs/>
                <w:sz w:val="18"/>
                <w:szCs w:val="18"/>
              </w:rPr>
              <w:t>M/s Transfield Worley Trags Consolidated Maintenance Contract for Ras Gas LNG Plant (Ras Laffan Industrial City, Doha, Qatar) EHS Officer -September 2008 to October 2011.</w:t>
            </w:r>
          </w:p>
          <w:p w:rsidR="00822FA0" w:rsidRPr="00BB2160" w:rsidRDefault="00822FA0" w:rsidP="00822FA0">
            <w:pPr>
              <w:pStyle w:val="ListParagraph"/>
              <w:tabs>
                <w:tab w:val="left" w:pos="1080"/>
                <w:tab w:val="left" w:pos="2340"/>
                <w:tab w:val="left" w:pos="4320"/>
                <w:tab w:val="left" w:pos="7560"/>
              </w:tabs>
              <w:rPr>
                <w:rFonts w:asciiTheme="majorHAnsi" w:hAnsiTheme="majorHAnsi" w:cs="Times New Roman"/>
                <w:bCs/>
                <w:sz w:val="18"/>
                <w:szCs w:val="18"/>
              </w:rPr>
            </w:pPr>
          </w:p>
          <w:p w:rsidR="00822FA0" w:rsidRPr="00BB2160" w:rsidRDefault="00822FA0" w:rsidP="00E2751D">
            <w:pPr>
              <w:pStyle w:val="ListParagraph"/>
              <w:numPr>
                <w:ilvl w:val="0"/>
                <w:numId w:val="8"/>
              </w:numPr>
              <w:tabs>
                <w:tab w:val="left" w:pos="1080"/>
                <w:tab w:val="left" w:pos="2340"/>
                <w:tab w:val="left" w:pos="4320"/>
                <w:tab w:val="left" w:pos="7560"/>
              </w:tabs>
              <w:rPr>
                <w:rFonts w:asciiTheme="majorHAnsi" w:hAnsiTheme="majorHAnsi" w:cs="Times New Roman"/>
                <w:bCs/>
                <w:sz w:val="18"/>
                <w:szCs w:val="18"/>
              </w:rPr>
            </w:pPr>
            <w:r w:rsidRPr="00BB2160">
              <w:rPr>
                <w:rFonts w:asciiTheme="majorHAnsi" w:hAnsiTheme="majorHAnsi" w:cs="Times New Roman"/>
                <w:bCs/>
                <w:sz w:val="18"/>
                <w:szCs w:val="18"/>
              </w:rPr>
              <w:t>QCON Qatar Engineering &amp; Construction Company W.L.L - 29January 2008 to 3 July 2008.</w:t>
            </w:r>
          </w:p>
          <w:p w:rsidR="00822FA0" w:rsidRPr="00BB2160" w:rsidRDefault="00822FA0" w:rsidP="00822FA0">
            <w:pPr>
              <w:pStyle w:val="ListParagraph"/>
              <w:tabs>
                <w:tab w:val="left" w:pos="1080"/>
                <w:tab w:val="left" w:pos="2340"/>
                <w:tab w:val="left" w:pos="4320"/>
                <w:tab w:val="left" w:pos="7560"/>
              </w:tabs>
              <w:ind w:left="1080"/>
              <w:rPr>
                <w:rFonts w:asciiTheme="majorHAnsi" w:hAnsiTheme="majorHAnsi" w:cs="Times New Roman"/>
                <w:bCs/>
                <w:sz w:val="18"/>
                <w:szCs w:val="18"/>
              </w:rPr>
            </w:pPr>
          </w:p>
          <w:p w:rsidR="00822FA0" w:rsidRPr="00BB2160" w:rsidRDefault="00822FA0" w:rsidP="00E2751D">
            <w:pPr>
              <w:pStyle w:val="ListParagraph"/>
              <w:numPr>
                <w:ilvl w:val="1"/>
                <w:numId w:val="8"/>
              </w:numPr>
              <w:tabs>
                <w:tab w:val="left" w:pos="1080"/>
                <w:tab w:val="left" w:pos="2340"/>
                <w:tab w:val="left" w:pos="4320"/>
                <w:tab w:val="left" w:pos="7560"/>
              </w:tabs>
              <w:rPr>
                <w:rFonts w:asciiTheme="majorHAnsi" w:hAnsiTheme="majorHAnsi" w:cs="Times New Roman"/>
                <w:bCs/>
                <w:sz w:val="18"/>
                <w:szCs w:val="18"/>
              </w:rPr>
            </w:pPr>
            <w:r w:rsidRPr="00BB2160">
              <w:rPr>
                <w:rFonts w:asciiTheme="majorHAnsi" w:hAnsiTheme="majorHAnsi" w:cs="Times New Roman"/>
                <w:bCs/>
                <w:sz w:val="18"/>
                <w:szCs w:val="18"/>
              </w:rPr>
              <w:t xml:space="preserve">Worked as  Safety officer  in Ras Gas Train 1,2,5 Shutdown   </w:t>
            </w:r>
          </w:p>
          <w:p w:rsidR="00822FA0" w:rsidRPr="00BB2160" w:rsidRDefault="00822FA0" w:rsidP="00E2751D">
            <w:pPr>
              <w:pStyle w:val="ListParagraph"/>
              <w:numPr>
                <w:ilvl w:val="1"/>
                <w:numId w:val="8"/>
              </w:numPr>
              <w:tabs>
                <w:tab w:val="left" w:pos="1080"/>
                <w:tab w:val="left" w:pos="2340"/>
                <w:tab w:val="left" w:pos="4320"/>
                <w:tab w:val="left" w:pos="7560"/>
              </w:tabs>
              <w:rPr>
                <w:rFonts w:asciiTheme="majorHAnsi" w:hAnsiTheme="majorHAnsi" w:cs="Times New Roman"/>
                <w:bCs/>
                <w:sz w:val="18"/>
                <w:szCs w:val="18"/>
              </w:rPr>
            </w:pPr>
            <w:r w:rsidRPr="00BB2160">
              <w:rPr>
                <w:rFonts w:asciiTheme="majorHAnsi" w:hAnsiTheme="majorHAnsi" w:cs="Times New Roman"/>
                <w:bCs/>
                <w:sz w:val="18"/>
                <w:szCs w:val="18"/>
              </w:rPr>
              <w:t>Worked as  Safety officer  in  Oryx GTL (Gas to Liquid)</w:t>
            </w:r>
          </w:p>
          <w:p w:rsidR="00822FA0" w:rsidRPr="00BB2160" w:rsidRDefault="00822FA0" w:rsidP="00822FA0">
            <w:pPr>
              <w:tabs>
                <w:tab w:val="left" w:pos="1080"/>
                <w:tab w:val="left" w:pos="2340"/>
                <w:tab w:val="left" w:pos="4320"/>
                <w:tab w:val="left" w:pos="7560"/>
              </w:tabs>
              <w:rPr>
                <w:rFonts w:asciiTheme="majorHAnsi" w:hAnsiTheme="majorHAnsi"/>
                <w:bCs/>
                <w:sz w:val="18"/>
                <w:szCs w:val="18"/>
              </w:rPr>
            </w:pPr>
          </w:p>
          <w:p w:rsidR="00591A5F" w:rsidRPr="00591A5F" w:rsidRDefault="00822FA0" w:rsidP="00591A5F">
            <w:pPr>
              <w:pStyle w:val="ListParagraph"/>
              <w:numPr>
                <w:ilvl w:val="0"/>
                <w:numId w:val="8"/>
              </w:numPr>
              <w:tabs>
                <w:tab w:val="left" w:pos="1080"/>
                <w:tab w:val="left" w:pos="2340"/>
                <w:tab w:val="left" w:pos="4320"/>
                <w:tab w:val="left" w:pos="7560"/>
              </w:tabs>
              <w:rPr>
                <w:rFonts w:asciiTheme="majorHAnsi" w:hAnsiTheme="majorHAnsi" w:cs="Times New Roman"/>
                <w:bCs/>
                <w:sz w:val="18"/>
                <w:szCs w:val="18"/>
              </w:rPr>
            </w:pPr>
            <w:r w:rsidRPr="00BB2160">
              <w:rPr>
                <w:rFonts w:asciiTheme="majorHAnsi" w:hAnsiTheme="majorHAnsi" w:cs="Times New Roman"/>
                <w:bCs/>
                <w:sz w:val="18"/>
                <w:szCs w:val="18"/>
              </w:rPr>
              <w:lastRenderedPageBreak/>
              <w:t xml:space="preserve">Mahanagar Gas Ltd (S.S Construction) India, Mumbai – Safety Officer  and Safety Trainer- </w:t>
            </w:r>
            <w:r w:rsidR="009E08D6">
              <w:rPr>
                <w:rFonts w:asciiTheme="majorHAnsi" w:hAnsiTheme="majorHAnsi" w:cs="Times New Roman"/>
                <w:bCs/>
                <w:sz w:val="18"/>
                <w:szCs w:val="18"/>
              </w:rPr>
              <w:t xml:space="preserve"> January 2007 to December 2007 </w:t>
            </w:r>
          </w:p>
          <w:p w:rsidR="00914B7E" w:rsidRPr="00B13888" w:rsidRDefault="00914B7E" w:rsidP="00591A5F">
            <w:pPr>
              <w:tabs>
                <w:tab w:val="left" w:pos="720"/>
                <w:tab w:val="left" w:pos="6120"/>
                <w:tab w:val="left" w:pos="6300"/>
                <w:tab w:val="left" w:pos="8280"/>
                <w:tab w:val="left" w:pos="8460"/>
              </w:tabs>
              <w:spacing w:after="120"/>
              <w:rPr>
                <w:rFonts w:asciiTheme="majorHAnsi" w:hAnsiTheme="majorHAnsi"/>
                <w:b/>
                <w:bCs/>
              </w:rPr>
            </w:pPr>
          </w:p>
          <w:p w:rsidR="00914B7E" w:rsidRPr="00914B7E" w:rsidRDefault="00914B7E" w:rsidP="00914B7E">
            <w:pPr>
              <w:numPr>
                <w:ilvl w:val="0"/>
                <w:numId w:val="14"/>
              </w:numPr>
              <w:spacing w:line="288" w:lineRule="atLeast"/>
              <w:rPr>
                <w:rFonts w:asciiTheme="majorHAnsi" w:hAnsiTheme="majorHAnsi"/>
                <w:color w:val="000000"/>
                <w:sz w:val="18"/>
                <w:szCs w:val="18"/>
              </w:rPr>
            </w:pPr>
            <w:r w:rsidRPr="00914B7E">
              <w:rPr>
                <w:rFonts w:asciiTheme="majorHAnsi" w:hAnsiTheme="majorHAnsi"/>
                <w:b/>
                <w:color w:val="000000"/>
                <w:sz w:val="18"/>
                <w:szCs w:val="18"/>
              </w:rPr>
              <w:t xml:space="preserve">Level 3 NEBOSH IGC, </w:t>
            </w:r>
            <w:r w:rsidRPr="00914B7E">
              <w:rPr>
                <w:rFonts w:asciiTheme="majorHAnsi" w:hAnsiTheme="majorHAnsi"/>
                <w:color w:val="000000"/>
                <w:sz w:val="18"/>
                <w:szCs w:val="18"/>
              </w:rPr>
              <w:t>Arbrit Safety &amp; Engineering Solutions (P) LTD Cochin. Kerala, India</w:t>
            </w:r>
            <w:r w:rsidRPr="00914B7E">
              <w:rPr>
                <w:rFonts w:asciiTheme="majorHAnsi" w:hAnsiTheme="majorHAnsi"/>
                <w:sz w:val="18"/>
                <w:szCs w:val="18"/>
              </w:rPr>
              <w:t xml:space="preserve"> Certificate No: 00101989/409131</w:t>
            </w:r>
            <w:r w:rsidRPr="00914B7E">
              <w:rPr>
                <w:rFonts w:asciiTheme="majorHAnsi" w:hAnsiTheme="majorHAnsi"/>
                <w:color w:val="000000"/>
                <w:sz w:val="18"/>
                <w:szCs w:val="18"/>
              </w:rPr>
              <w:t>.</w:t>
            </w:r>
            <w:r w:rsidR="00F24E5B">
              <w:rPr>
                <w:rFonts w:asciiTheme="majorHAnsi" w:hAnsiTheme="majorHAnsi"/>
                <w:color w:val="000000"/>
                <w:sz w:val="18"/>
                <w:szCs w:val="18"/>
              </w:rPr>
              <w:t>25/09/2012</w:t>
            </w:r>
          </w:p>
          <w:p w:rsidR="00914B7E" w:rsidRPr="00914B7E" w:rsidRDefault="00914B7E" w:rsidP="00914B7E">
            <w:pPr>
              <w:numPr>
                <w:ilvl w:val="0"/>
                <w:numId w:val="14"/>
              </w:numPr>
              <w:spacing w:line="288" w:lineRule="atLeast"/>
              <w:rPr>
                <w:rFonts w:asciiTheme="majorHAnsi" w:hAnsiTheme="majorHAnsi"/>
                <w:color w:val="000000"/>
                <w:sz w:val="18"/>
                <w:szCs w:val="18"/>
              </w:rPr>
            </w:pPr>
            <w:r w:rsidRPr="00914B7E">
              <w:rPr>
                <w:rFonts w:asciiTheme="majorHAnsi" w:hAnsiTheme="majorHAnsi"/>
                <w:b/>
                <w:sz w:val="18"/>
                <w:szCs w:val="18"/>
              </w:rPr>
              <w:t>IOSH Managing safety, Arbrit</w:t>
            </w:r>
            <w:r w:rsidRPr="00914B7E">
              <w:rPr>
                <w:rFonts w:asciiTheme="majorHAnsi" w:hAnsiTheme="majorHAnsi"/>
                <w:color w:val="000000"/>
                <w:sz w:val="18"/>
                <w:szCs w:val="18"/>
              </w:rPr>
              <w:t xml:space="preserve"> Safety &amp; Engineering Solutions (P) LTD Cochin. Kerala. India.</w:t>
            </w:r>
            <w:r w:rsidR="003A00D5">
              <w:rPr>
                <w:rFonts w:asciiTheme="majorHAnsi" w:hAnsiTheme="majorHAnsi"/>
                <w:color w:val="000000"/>
                <w:sz w:val="18"/>
                <w:szCs w:val="18"/>
              </w:rPr>
              <w:t>30/03/2013</w:t>
            </w:r>
          </w:p>
          <w:p w:rsidR="00914B7E" w:rsidRPr="00914B7E" w:rsidRDefault="00914B7E" w:rsidP="00914B7E">
            <w:pPr>
              <w:numPr>
                <w:ilvl w:val="0"/>
                <w:numId w:val="14"/>
              </w:numPr>
              <w:spacing w:line="288" w:lineRule="atLeast"/>
              <w:rPr>
                <w:rFonts w:asciiTheme="majorHAnsi" w:hAnsiTheme="majorHAnsi"/>
                <w:sz w:val="18"/>
                <w:szCs w:val="18"/>
              </w:rPr>
            </w:pPr>
            <w:r w:rsidRPr="00914B7E">
              <w:rPr>
                <w:rFonts w:asciiTheme="majorHAnsi" w:hAnsiTheme="majorHAnsi"/>
                <w:b/>
                <w:sz w:val="18"/>
                <w:szCs w:val="18"/>
              </w:rPr>
              <w:t>BSC Level 2 Certificate in Risk Assessment</w:t>
            </w:r>
            <w:r w:rsidRPr="00914B7E">
              <w:rPr>
                <w:rFonts w:asciiTheme="majorHAnsi" w:hAnsiTheme="majorHAnsi"/>
                <w:sz w:val="18"/>
                <w:szCs w:val="18"/>
              </w:rPr>
              <w:t xml:space="preserve"> training at Ras</w:t>
            </w:r>
            <w:r w:rsidR="00412838">
              <w:rPr>
                <w:rFonts w:asciiTheme="majorHAnsi" w:hAnsiTheme="majorHAnsi"/>
                <w:sz w:val="18"/>
                <w:szCs w:val="18"/>
              </w:rPr>
              <w:t xml:space="preserve"> </w:t>
            </w:r>
            <w:r w:rsidRPr="00914B7E">
              <w:rPr>
                <w:rFonts w:asciiTheme="majorHAnsi" w:hAnsiTheme="majorHAnsi"/>
                <w:sz w:val="18"/>
                <w:szCs w:val="18"/>
              </w:rPr>
              <w:t>Gas from British Safety Council Doha, Qatar. Candidate no. R67704, Qualification Accreditation no. 100/5786/9</w:t>
            </w:r>
            <w:r w:rsidR="000C4AEE">
              <w:rPr>
                <w:rFonts w:asciiTheme="majorHAnsi" w:hAnsiTheme="majorHAnsi"/>
                <w:sz w:val="18"/>
                <w:szCs w:val="18"/>
              </w:rPr>
              <w:t>.14/12/2009</w:t>
            </w:r>
          </w:p>
          <w:p w:rsidR="00914B7E" w:rsidRPr="00B330F0" w:rsidRDefault="00914B7E" w:rsidP="00914B7E">
            <w:pPr>
              <w:numPr>
                <w:ilvl w:val="0"/>
                <w:numId w:val="14"/>
              </w:numPr>
              <w:spacing w:line="288" w:lineRule="atLeast"/>
              <w:rPr>
                <w:rFonts w:asciiTheme="majorHAnsi" w:hAnsiTheme="majorHAnsi"/>
                <w:b/>
                <w:sz w:val="18"/>
                <w:szCs w:val="18"/>
              </w:rPr>
            </w:pPr>
            <w:r w:rsidRPr="00914B7E">
              <w:rPr>
                <w:rFonts w:asciiTheme="majorHAnsi" w:hAnsiTheme="majorHAnsi"/>
                <w:b/>
                <w:sz w:val="18"/>
                <w:szCs w:val="18"/>
              </w:rPr>
              <w:t xml:space="preserve">Lead Auditor OHSAS 18001:2007 </w:t>
            </w:r>
            <w:r w:rsidRPr="00B330F0">
              <w:rPr>
                <w:rFonts w:asciiTheme="majorHAnsi" w:hAnsiTheme="majorHAnsi"/>
                <w:b/>
                <w:sz w:val="18"/>
                <w:szCs w:val="18"/>
              </w:rPr>
              <w:t>CQI and IRCA Certified course, Redhat safety training centre.</w:t>
            </w:r>
          </w:p>
          <w:p w:rsidR="0012137B" w:rsidRPr="00DD710A" w:rsidRDefault="00914B7E" w:rsidP="00914B7E">
            <w:pPr>
              <w:numPr>
                <w:ilvl w:val="0"/>
                <w:numId w:val="14"/>
              </w:numPr>
              <w:spacing w:line="288" w:lineRule="atLeast"/>
              <w:rPr>
                <w:rFonts w:asciiTheme="majorHAnsi" w:hAnsiTheme="majorHAnsi"/>
                <w:bCs/>
                <w:sz w:val="18"/>
                <w:szCs w:val="18"/>
              </w:rPr>
            </w:pPr>
            <w:r w:rsidRPr="00914B7E">
              <w:rPr>
                <w:rFonts w:asciiTheme="majorHAnsi" w:hAnsiTheme="majorHAnsi"/>
                <w:b/>
                <w:sz w:val="18"/>
                <w:szCs w:val="18"/>
              </w:rPr>
              <w:t>Diploma</w:t>
            </w:r>
            <w:r w:rsidR="00343222">
              <w:rPr>
                <w:rFonts w:asciiTheme="majorHAnsi" w:hAnsiTheme="majorHAnsi"/>
                <w:b/>
                <w:sz w:val="18"/>
                <w:szCs w:val="18"/>
              </w:rPr>
              <w:t xml:space="preserve"> in Fire and Safety Engineering certificate of</w:t>
            </w:r>
            <w:r w:rsidR="0048785A">
              <w:rPr>
                <w:rFonts w:asciiTheme="majorHAnsi" w:hAnsiTheme="majorHAnsi"/>
                <w:b/>
                <w:sz w:val="18"/>
                <w:szCs w:val="18"/>
              </w:rPr>
              <w:t xml:space="preserve"> </w:t>
            </w:r>
            <w:r w:rsidR="00112811">
              <w:rPr>
                <w:rFonts w:asciiTheme="majorHAnsi" w:hAnsiTheme="majorHAnsi"/>
                <w:b/>
                <w:sz w:val="18"/>
                <w:szCs w:val="18"/>
              </w:rPr>
              <w:t xml:space="preserve">one year </w:t>
            </w:r>
            <w:r w:rsidRPr="00DD710A">
              <w:rPr>
                <w:rFonts w:asciiTheme="majorHAnsi" w:hAnsiTheme="majorHAnsi"/>
                <w:bCs/>
                <w:sz w:val="18"/>
                <w:szCs w:val="18"/>
              </w:rPr>
              <w:t>IFAST National safety Council of India Certificate serial No 0429.</w:t>
            </w:r>
            <w:r w:rsidR="00B85080" w:rsidRPr="00DD710A">
              <w:rPr>
                <w:rFonts w:asciiTheme="majorHAnsi" w:hAnsiTheme="majorHAnsi"/>
                <w:bCs/>
                <w:sz w:val="18"/>
                <w:szCs w:val="18"/>
              </w:rPr>
              <w:t>26/07/2007</w:t>
            </w:r>
          </w:p>
          <w:p w:rsidR="00914B7E" w:rsidRPr="00B330F0" w:rsidRDefault="002C5E77" w:rsidP="0012137B">
            <w:pPr>
              <w:numPr>
                <w:ilvl w:val="0"/>
                <w:numId w:val="14"/>
              </w:numPr>
              <w:spacing w:line="288" w:lineRule="atLeast"/>
              <w:rPr>
                <w:rFonts w:asciiTheme="majorHAnsi" w:hAnsiTheme="majorHAnsi"/>
                <w:b/>
                <w:sz w:val="18"/>
                <w:szCs w:val="18"/>
              </w:rPr>
            </w:pPr>
            <w:r>
              <w:rPr>
                <w:rFonts w:asciiTheme="majorHAnsi" w:hAnsiTheme="majorHAnsi"/>
                <w:b/>
                <w:sz w:val="18"/>
                <w:szCs w:val="18"/>
              </w:rPr>
              <w:t>Provisional National Trade</w:t>
            </w:r>
            <w:r w:rsidR="0012137B" w:rsidRPr="00632F3E">
              <w:rPr>
                <w:rFonts w:asciiTheme="majorHAnsi" w:hAnsiTheme="majorHAnsi"/>
                <w:b/>
                <w:sz w:val="18"/>
                <w:szCs w:val="18"/>
              </w:rPr>
              <w:t xml:space="preserve"> Certificate </w:t>
            </w:r>
            <w:r w:rsidR="006D4266">
              <w:rPr>
                <w:rFonts w:asciiTheme="majorHAnsi" w:hAnsiTheme="majorHAnsi"/>
                <w:b/>
                <w:sz w:val="18"/>
                <w:szCs w:val="18"/>
              </w:rPr>
              <w:t xml:space="preserve">of </w:t>
            </w:r>
            <w:r w:rsidR="0012137B" w:rsidRPr="00632F3E">
              <w:rPr>
                <w:rFonts w:asciiTheme="majorHAnsi" w:hAnsiTheme="majorHAnsi"/>
                <w:b/>
                <w:sz w:val="18"/>
                <w:szCs w:val="18"/>
              </w:rPr>
              <w:t xml:space="preserve">Two year </w:t>
            </w:r>
            <w:r w:rsidR="0012137B" w:rsidRPr="00DD710A">
              <w:rPr>
                <w:rFonts w:asciiTheme="majorHAnsi" w:hAnsiTheme="majorHAnsi"/>
                <w:bCs/>
                <w:sz w:val="18"/>
                <w:szCs w:val="18"/>
              </w:rPr>
              <w:t>NCVT</w:t>
            </w:r>
            <w:r w:rsidR="0012137B" w:rsidRPr="00B330F0">
              <w:rPr>
                <w:rFonts w:asciiTheme="majorHAnsi" w:hAnsiTheme="majorHAnsi"/>
                <w:b/>
                <w:sz w:val="18"/>
                <w:szCs w:val="18"/>
              </w:rPr>
              <w:t xml:space="preserve"> </w:t>
            </w:r>
            <w:r w:rsidR="0012137B" w:rsidRPr="00DD710A">
              <w:rPr>
                <w:rFonts w:asciiTheme="majorHAnsi" w:hAnsiTheme="majorHAnsi"/>
                <w:bCs/>
                <w:sz w:val="18"/>
                <w:szCs w:val="18"/>
              </w:rPr>
              <w:t>(National Council for Vocational Training,) ITC. Roll No.</w:t>
            </w:r>
            <w:r w:rsidR="008F1F7D" w:rsidRPr="00DD710A">
              <w:rPr>
                <w:rFonts w:asciiTheme="majorHAnsi" w:hAnsiTheme="majorHAnsi"/>
                <w:bCs/>
                <w:sz w:val="18"/>
                <w:szCs w:val="18"/>
              </w:rPr>
              <w:t xml:space="preserve"> </w:t>
            </w:r>
            <w:r w:rsidR="0012137B" w:rsidRPr="00DD710A">
              <w:rPr>
                <w:rFonts w:asciiTheme="majorHAnsi" w:hAnsiTheme="majorHAnsi"/>
                <w:bCs/>
                <w:sz w:val="18"/>
                <w:szCs w:val="18"/>
              </w:rPr>
              <w:t>A08011133.</w:t>
            </w:r>
            <w:r w:rsidR="002170A8" w:rsidRPr="00DD710A">
              <w:rPr>
                <w:rFonts w:asciiTheme="majorHAnsi" w:hAnsiTheme="majorHAnsi"/>
                <w:bCs/>
                <w:sz w:val="18"/>
                <w:szCs w:val="18"/>
              </w:rPr>
              <w:t>26/10/2005</w:t>
            </w:r>
            <w:r w:rsidR="00914B7E" w:rsidRPr="00B330F0">
              <w:rPr>
                <w:rFonts w:asciiTheme="majorHAnsi" w:hAnsiTheme="majorHAnsi"/>
                <w:b/>
                <w:sz w:val="18"/>
                <w:szCs w:val="18"/>
              </w:rPr>
              <w:t xml:space="preserve">                                                                                                          </w:t>
            </w:r>
          </w:p>
          <w:p w:rsidR="00914B7E" w:rsidRPr="00914B7E" w:rsidRDefault="00914B7E" w:rsidP="00914B7E">
            <w:pPr>
              <w:numPr>
                <w:ilvl w:val="0"/>
                <w:numId w:val="14"/>
              </w:numPr>
              <w:spacing w:line="288" w:lineRule="atLeast"/>
              <w:rPr>
                <w:rFonts w:asciiTheme="majorHAnsi" w:hAnsiTheme="majorHAnsi"/>
                <w:bCs/>
                <w:color w:val="000000"/>
                <w:sz w:val="18"/>
                <w:szCs w:val="18"/>
              </w:rPr>
            </w:pPr>
            <w:r w:rsidRPr="00914B7E">
              <w:rPr>
                <w:rFonts w:asciiTheme="majorHAnsi" w:hAnsiTheme="majorHAnsi"/>
                <w:b/>
                <w:sz w:val="18"/>
                <w:szCs w:val="18"/>
              </w:rPr>
              <w:t xml:space="preserve">Level 2 International Elementary Food Hygiene Course, </w:t>
            </w:r>
            <w:r w:rsidRPr="00914B7E">
              <w:rPr>
                <w:rFonts w:asciiTheme="majorHAnsi" w:hAnsiTheme="majorHAnsi"/>
                <w:bCs/>
                <w:sz w:val="18"/>
                <w:szCs w:val="18"/>
              </w:rPr>
              <w:t>Royal Environmental Health Institute of Scotland. Muscat, Oman</w:t>
            </w:r>
            <w:r w:rsidR="00CE63BB">
              <w:rPr>
                <w:rFonts w:asciiTheme="majorHAnsi" w:hAnsiTheme="majorHAnsi"/>
                <w:bCs/>
                <w:sz w:val="18"/>
                <w:szCs w:val="18"/>
              </w:rPr>
              <w:t>.25/09/2014</w:t>
            </w:r>
          </w:p>
          <w:p w:rsidR="002D17D6" w:rsidRPr="000F72E4" w:rsidRDefault="00914B7E" w:rsidP="000F72E4">
            <w:pPr>
              <w:numPr>
                <w:ilvl w:val="0"/>
                <w:numId w:val="14"/>
              </w:numPr>
              <w:spacing w:line="288" w:lineRule="atLeast"/>
              <w:rPr>
                <w:rFonts w:asciiTheme="majorHAnsi" w:hAnsiTheme="majorHAnsi"/>
                <w:color w:val="000000"/>
                <w:sz w:val="18"/>
                <w:szCs w:val="18"/>
              </w:rPr>
            </w:pPr>
            <w:r w:rsidRPr="00914B7E">
              <w:rPr>
                <w:rFonts w:asciiTheme="majorHAnsi" w:hAnsiTheme="majorHAnsi"/>
                <w:b/>
                <w:color w:val="000000"/>
                <w:sz w:val="18"/>
                <w:szCs w:val="18"/>
              </w:rPr>
              <w:t xml:space="preserve">FIRST AID CPR AED </w:t>
            </w:r>
            <w:r w:rsidRPr="00914B7E">
              <w:rPr>
                <w:rFonts w:asciiTheme="majorHAnsi" w:hAnsiTheme="majorHAnsi"/>
                <w:color w:val="000000"/>
                <w:sz w:val="18"/>
                <w:szCs w:val="18"/>
              </w:rPr>
              <w:t>American Heart Association Knowledge Grid Training center.  Muscat Oman.</w:t>
            </w:r>
            <w:r w:rsidR="00E81BE9" w:rsidRPr="00CB7C92">
              <w:rPr>
                <w:rFonts w:asciiTheme="majorHAnsi" w:hAnsiTheme="majorHAnsi"/>
                <w:i/>
                <w:sz w:val="18"/>
                <w:szCs w:val="18"/>
              </w:rPr>
              <w:tab/>
            </w:r>
            <w:r w:rsidR="00E81BE9" w:rsidRPr="0005714D">
              <w:rPr>
                <w:rFonts w:asciiTheme="majorHAnsi" w:hAnsiTheme="majorHAnsi"/>
                <w:i/>
                <w:sz w:val="18"/>
                <w:szCs w:val="18"/>
              </w:rPr>
              <w:tab/>
            </w:r>
            <w:r w:rsidR="00E81BE9" w:rsidRPr="0005714D">
              <w:rPr>
                <w:rFonts w:asciiTheme="majorHAnsi" w:hAnsiTheme="majorHAnsi"/>
                <w:i/>
                <w:sz w:val="18"/>
                <w:szCs w:val="18"/>
              </w:rPr>
              <w:tab/>
            </w:r>
            <w:r w:rsidR="00E81BE9" w:rsidRPr="0005714D">
              <w:rPr>
                <w:rFonts w:asciiTheme="majorHAnsi" w:hAnsiTheme="majorHAnsi"/>
                <w:i/>
                <w:sz w:val="18"/>
                <w:szCs w:val="18"/>
              </w:rPr>
              <w:tab/>
            </w:r>
            <w:r w:rsidR="00E81BE9" w:rsidRPr="002F2136">
              <w:rPr>
                <w:rFonts w:asciiTheme="majorHAnsi" w:hAnsiTheme="majorHAnsi"/>
                <w:i/>
                <w:sz w:val="18"/>
                <w:szCs w:val="18"/>
              </w:rPr>
              <w:tab/>
            </w:r>
            <w:r w:rsidR="00E81BE9" w:rsidRPr="002F2136">
              <w:rPr>
                <w:rFonts w:asciiTheme="majorHAnsi" w:hAnsiTheme="majorHAnsi"/>
                <w:i/>
                <w:sz w:val="18"/>
                <w:szCs w:val="18"/>
              </w:rPr>
              <w:tab/>
            </w:r>
            <w:r w:rsidR="00E81BE9" w:rsidRPr="002F2136">
              <w:rPr>
                <w:rFonts w:asciiTheme="majorHAnsi" w:hAnsiTheme="majorHAnsi"/>
                <w:i/>
                <w:sz w:val="18"/>
                <w:szCs w:val="18"/>
              </w:rPr>
              <w:tab/>
            </w:r>
            <w:r w:rsidR="00E81BE9" w:rsidRPr="002F2136">
              <w:rPr>
                <w:rFonts w:asciiTheme="majorHAnsi" w:hAnsiTheme="majorHAnsi"/>
                <w:i/>
                <w:sz w:val="18"/>
                <w:szCs w:val="18"/>
              </w:rPr>
              <w:tab/>
            </w:r>
          </w:p>
          <w:p w:rsidR="002F2136" w:rsidRPr="006914BC" w:rsidRDefault="002F2136" w:rsidP="002F2136">
            <w:pPr>
              <w:shd w:val="clear" w:color="auto" w:fill="FFFFFF"/>
              <w:textAlignment w:val="baseline"/>
              <w:rPr>
                <w:rFonts w:asciiTheme="majorHAnsi" w:hAnsiTheme="majorHAnsi"/>
                <w:b/>
              </w:rPr>
            </w:pP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Worked in Train 6, 7 and Helium 2 Construction Projects and commissioning.</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 xml:space="preserve">Worked in OED (Operation Expansion Department) Train 7 Emergency shutdown </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Worked in RL3LNG Plant Train 6 Shutdown</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 xml:space="preserve">Worked in AKG(Al kaleej Gas) 1&amp;2 slow down and shutdown  </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Worked in Helium plant Shutdown</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Worked in Boiler and GTG (Gas Turbine Generator) Shutdown</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 xml:space="preserve">Worked in Loading Arm Overhauling job </w:t>
            </w:r>
          </w:p>
          <w:p w:rsidR="002D17D6" w:rsidRDefault="002D17D6" w:rsidP="00CB7C92">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 xml:space="preserve">Ras Gas Offshore shutdown </w:t>
            </w:r>
          </w:p>
          <w:p w:rsidR="002F2136" w:rsidRPr="00D94406" w:rsidRDefault="002F2136" w:rsidP="00D94406">
            <w:pPr>
              <w:widowControl w:val="0"/>
              <w:autoSpaceDE w:val="0"/>
              <w:autoSpaceDN w:val="0"/>
              <w:adjustRightInd w:val="0"/>
              <w:rPr>
                <w:rFonts w:asciiTheme="majorHAnsi" w:hAnsiTheme="majorHAnsi"/>
                <w:sz w:val="18"/>
                <w:szCs w:val="18"/>
              </w:rPr>
            </w:pPr>
          </w:p>
          <w:p w:rsidR="002F2136" w:rsidRPr="002F2136" w:rsidRDefault="002F2136" w:rsidP="002F2136">
            <w:pPr>
              <w:pStyle w:val="ListParagraph"/>
              <w:rPr>
                <w:rFonts w:asciiTheme="majorHAnsi" w:hAnsiTheme="majorHAnsi" w:cs="Times New Roman"/>
                <w:sz w:val="18"/>
                <w:szCs w:val="18"/>
              </w:rPr>
            </w:pP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PDO HSE Orientation.</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CMC Coaching mentoring course</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HSE Leadership for front line supervisors</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HTS HSE Tools and skills</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AGT authorized gas tester training</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Permit to Work (PTW) Signatory</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Lock out tag out, Loto Training</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Hydrogen Sulphid</w:t>
            </w:r>
            <w:r w:rsidR="00783967">
              <w:rPr>
                <w:rFonts w:asciiTheme="majorHAnsi" w:hAnsiTheme="majorHAnsi" w:cs="Times New Roman"/>
                <w:sz w:val="18"/>
                <w:szCs w:val="18"/>
              </w:rPr>
              <w:t>e Breathing Apparatus (H2S, BA)</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 xml:space="preserve">Confined entry training Class 1&amp; 2 </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 xml:space="preserve">Acid gas injection(AGI) </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lastRenderedPageBreak/>
              <w:t>Fire fighting Training(Ras Gas Fire Training Centre)</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Shutdown Induction (Train 1,2,3,4,5,6,7 &amp; Helium plant).</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B-Safe Observer Training Course, (B-Safe Management Solutions Inc), Franklin,</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International ship and port facility security (ISPS) code awareness training</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WMS (Work management system) Training Ras Gas Training centre, VTC. Doha, Qatar</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Working at height Training,  Ras Gas, Doha Qatar</w:t>
            </w:r>
          </w:p>
          <w:p w:rsidR="002D17D6" w:rsidRPr="002D17D6" w:rsidRDefault="002D17D6" w:rsidP="00E2751D">
            <w:pPr>
              <w:pStyle w:val="ListParagraph"/>
              <w:widowControl w:val="0"/>
              <w:numPr>
                <w:ilvl w:val="0"/>
                <w:numId w:val="7"/>
              </w:numPr>
              <w:autoSpaceDE w:val="0"/>
              <w:autoSpaceDN w:val="0"/>
              <w:adjustRightInd w:val="0"/>
              <w:rPr>
                <w:rFonts w:asciiTheme="majorHAnsi" w:hAnsiTheme="majorHAnsi" w:cs="Times New Roman"/>
                <w:sz w:val="18"/>
                <w:szCs w:val="18"/>
              </w:rPr>
            </w:pPr>
            <w:r w:rsidRPr="002D17D6">
              <w:rPr>
                <w:rFonts w:asciiTheme="majorHAnsi" w:hAnsiTheme="majorHAnsi" w:cs="Times New Roman"/>
                <w:sz w:val="18"/>
                <w:szCs w:val="18"/>
              </w:rPr>
              <w:t>Heavy and medium equipment spotter training - QNFS Qatar national facility services Doha, Qatar</w:t>
            </w:r>
          </w:p>
          <w:p w:rsidR="008315CD" w:rsidRPr="00CB7C92" w:rsidRDefault="002D17D6" w:rsidP="00CB7C92">
            <w:pPr>
              <w:pStyle w:val="ListParagraph"/>
              <w:widowControl w:val="0"/>
              <w:numPr>
                <w:ilvl w:val="0"/>
                <w:numId w:val="7"/>
              </w:numPr>
              <w:autoSpaceDE w:val="0"/>
              <w:autoSpaceDN w:val="0"/>
              <w:adjustRightInd w:val="0"/>
              <w:rPr>
                <w:rFonts w:ascii="Verdana" w:hAnsi="Verdana" w:cs="Times New Roman"/>
                <w:sz w:val="18"/>
                <w:szCs w:val="18"/>
              </w:rPr>
            </w:pPr>
            <w:r w:rsidRPr="002D17D6">
              <w:rPr>
                <w:rFonts w:asciiTheme="majorHAnsi" w:hAnsiTheme="majorHAnsi" w:cs="Times New Roman"/>
                <w:sz w:val="18"/>
                <w:szCs w:val="18"/>
              </w:rPr>
              <w:t>Mentor Training  - QNFS Qatar national facility services Doha, Qatar</w:t>
            </w:r>
          </w:p>
          <w:p w:rsidR="002D17D6" w:rsidRPr="00512F40" w:rsidRDefault="002D17D6" w:rsidP="002D17D6">
            <w:pPr>
              <w:pStyle w:val="ListParagraph"/>
              <w:tabs>
                <w:tab w:val="left" w:pos="1440"/>
              </w:tabs>
              <w:spacing w:after="120"/>
              <w:ind w:left="0"/>
              <w:rPr>
                <w:rFonts w:asciiTheme="majorHAnsi" w:hAnsiTheme="majorHAnsi" w:cs="Times New Roman"/>
                <w:b/>
                <w:bCs/>
                <w:sz w:val="20"/>
                <w:szCs w:val="20"/>
              </w:rPr>
            </w:pPr>
          </w:p>
          <w:p w:rsidR="002D17D6" w:rsidRPr="002D17D6" w:rsidRDefault="002D17D6" w:rsidP="00E2751D">
            <w:pPr>
              <w:widowControl w:val="0"/>
              <w:numPr>
                <w:ilvl w:val="0"/>
                <w:numId w:val="10"/>
              </w:numPr>
              <w:autoSpaceDE w:val="0"/>
              <w:autoSpaceDN w:val="0"/>
              <w:adjustRightInd w:val="0"/>
              <w:rPr>
                <w:rFonts w:asciiTheme="majorHAnsi" w:hAnsiTheme="majorHAnsi"/>
                <w:sz w:val="18"/>
                <w:szCs w:val="18"/>
              </w:rPr>
            </w:pPr>
            <w:r w:rsidRPr="002D17D6">
              <w:rPr>
                <w:rFonts w:asciiTheme="majorHAnsi" w:hAnsiTheme="majorHAnsi"/>
                <w:sz w:val="18"/>
                <w:szCs w:val="18"/>
              </w:rPr>
              <w:t xml:space="preserve">Certificate of recognition the exceptional dedication to the successful completion of the Ras Gas Train 7 Emergency shutdown. The completion of the C3 compressor overhaul, frame 9S3B Replacements, Suction Drum Distributor Repairs and Several Opportunity tasks. Ras Gas Company Doha, Qatar. </w:t>
            </w:r>
          </w:p>
          <w:p w:rsidR="00CC1917" w:rsidRDefault="0051618E" w:rsidP="00CC1917">
            <w:pPr>
              <w:widowControl w:val="0"/>
              <w:numPr>
                <w:ilvl w:val="0"/>
                <w:numId w:val="10"/>
              </w:numPr>
              <w:autoSpaceDE w:val="0"/>
              <w:autoSpaceDN w:val="0"/>
              <w:adjustRightInd w:val="0"/>
              <w:rPr>
                <w:rFonts w:asciiTheme="majorHAnsi" w:hAnsiTheme="majorHAnsi"/>
                <w:sz w:val="18"/>
                <w:szCs w:val="18"/>
              </w:rPr>
            </w:pPr>
            <w:r w:rsidRPr="002D17D6">
              <w:rPr>
                <w:rFonts w:asciiTheme="majorHAnsi" w:hAnsiTheme="majorHAnsi"/>
                <w:sz w:val="18"/>
                <w:szCs w:val="18"/>
              </w:rPr>
              <w:t>Certificate of</w:t>
            </w:r>
            <w:r w:rsidR="002D17D6" w:rsidRPr="002D17D6">
              <w:rPr>
                <w:rFonts w:asciiTheme="majorHAnsi" w:hAnsiTheme="majorHAnsi"/>
                <w:sz w:val="18"/>
                <w:szCs w:val="18"/>
              </w:rPr>
              <w:t xml:space="preserve"> recognition of hard work, dedication and sincere efforts have contributed for the successful and timely execution of Ras Gas loading arm overhauling jo</w:t>
            </w:r>
            <w:r w:rsidR="00CC1917">
              <w:rPr>
                <w:rFonts w:asciiTheme="majorHAnsi" w:hAnsiTheme="majorHAnsi"/>
                <w:sz w:val="18"/>
                <w:szCs w:val="18"/>
              </w:rPr>
              <w:t>b. Ras Gas Company Doha, Qatar.</w:t>
            </w:r>
          </w:p>
          <w:p w:rsidR="00E775A6" w:rsidRPr="00CC1917" w:rsidRDefault="00E775A6" w:rsidP="00E775A6">
            <w:pPr>
              <w:widowControl w:val="0"/>
              <w:autoSpaceDE w:val="0"/>
              <w:autoSpaceDN w:val="0"/>
              <w:adjustRightInd w:val="0"/>
              <w:ind w:left="720"/>
              <w:rPr>
                <w:rFonts w:asciiTheme="majorHAnsi" w:hAnsiTheme="majorHAnsi"/>
                <w:sz w:val="18"/>
                <w:szCs w:val="18"/>
              </w:rPr>
            </w:pPr>
          </w:p>
          <w:p w:rsidR="00282348" w:rsidRDefault="00282348" w:rsidP="006A3D66">
            <w:pPr>
              <w:spacing w:line="288" w:lineRule="atLeast"/>
              <w:jc w:val="both"/>
              <w:rPr>
                <w:rFonts w:asciiTheme="majorHAnsi" w:hAnsiTheme="majorHAnsi"/>
                <w:b/>
              </w:rPr>
            </w:pPr>
            <w:r w:rsidRPr="00627BDB">
              <w:rPr>
                <w:rFonts w:asciiTheme="majorHAnsi" w:hAnsiTheme="majorHAnsi"/>
                <w:b/>
              </w:rPr>
              <w:t xml:space="preserve">IT </w:t>
            </w:r>
            <w:r w:rsidR="006A3D66">
              <w:rPr>
                <w:rFonts w:asciiTheme="majorHAnsi" w:hAnsiTheme="majorHAnsi"/>
                <w:b/>
              </w:rPr>
              <w:t>Credentials</w:t>
            </w:r>
          </w:p>
          <w:p w:rsidR="006A3D66" w:rsidRDefault="006A3D66" w:rsidP="006A3D66">
            <w:pPr>
              <w:tabs>
                <w:tab w:val="left" w:pos="1080"/>
                <w:tab w:val="left" w:pos="2340"/>
                <w:tab w:val="left" w:pos="4320"/>
                <w:tab w:val="left" w:pos="7560"/>
              </w:tabs>
              <w:rPr>
                <w:rFonts w:asciiTheme="majorHAnsi" w:hAnsiTheme="majorHAnsi"/>
                <w:b/>
              </w:rPr>
            </w:pPr>
          </w:p>
          <w:p w:rsidR="006A3D66" w:rsidRDefault="006A3D66" w:rsidP="006A3D66">
            <w:pPr>
              <w:tabs>
                <w:tab w:val="left" w:pos="1080"/>
                <w:tab w:val="left" w:pos="2340"/>
                <w:tab w:val="left" w:pos="4320"/>
                <w:tab w:val="left" w:pos="7560"/>
              </w:tabs>
              <w:rPr>
                <w:rFonts w:ascii="Times New Roman" w:hAnsi="Times New Roman"/>
              </w:rPr>
            </w:pPr>
            <w:r w:rsidRPr="006A3D66">
              <w:rPr>
                <w:rFonts w:asciiTheme="majorHAnsi" w:hAnsiTheme="majorHAnsi"/>
                <w:sz w:val="18"/>
                <w:szCs w:val="18"/>
              </w:rPr>
              <w:t>Well versed with</w:t>
            </w:r>
            <w:r w:rsidRPr="006A3D66">
              <w:rPr>
                <w:rFonts w:asciiTheme="majorHAnsi" w:hAnsiTheme="majorHAnsi"/>
                <w:sz w:val="18"/>
                <w:szCs w:val="18"/>
              </w:rPr>
              <w:br/>
              <w:t>PC software packages like MS office – Word, Excel, Access.</w:t>
            </w:r>
            <w:r w:rsidRPr="006A3D66">
              <w:rPr>
                <w:rFonts w:asciiTheme="majorHAnsi" w:hAnsiTheme="majorHAnsi"/>
                <w:sz w:val="18"/>
                <w:szCs w:val="18"/>
              </w:rPr>
              <w:br/>
              <w:t>Power Point.</w:t>
            </w:r>
            <w:r w:rsidR="00282348">
              <w:rPr>
                <w:rFonts w:ascii="Times New Roman" w:hAnsi="Times New Roman"/>
              </w:rPr>
              <w:t xml:space="preserve">   </w:t>
            </w:r>
          </w:p>
          <w:p w:rsidR="00282348" w:rsidRPr="00CB7C92" w:rsidRDefault="00282348" w:rsidP="006A3D66">
            <w:pPr>
              <w:tabs>
                <w:tab w:val="left" w:pos="1080"/>
                <w:tab w:val="left" w:pos="2340"/>
                <w:tab w:val="left" w:pos="4320"/>
                <w:tab w:val="left" w:pos="7560"/>
              </w:tabs>
              <w:rPr>
                <w:rFonts w:asciiTheme="majorHAnsi" w:hAnsiTheme="majorHAnsi"/>
                <w:sz w:val="18"/>
                <w:szCs w:val="18"/>
              </w:rPr>
            </w:pPr>
            <w:r>
              <w:rPr>
                <w:rFonts w:ascii="Times New Roman" w:hAnsi="Times New Roman"/>
              </w:rPr>
              <w:t xml:space="preserve">        </w:t>
            </w:r>
          </w:p>
          <w:p w:rsidR="00564F7F" w:rsidRDefault="00AB3C91" w:rsidP="00564F7F">
            <w:pPr>
              <w:spacing w:before="60"/>
              <w:rPr>
                <w:rFonts w:asciiTheme="majorHAnsi" w:hAnsiTheme="majorHAnsi"/>
                <w:b/>
                <w:bCs/>
              </w:rPr>
            </w:pPr>
            <w:r w:rsidRPr="00627BDB">
              <w:rPr>
                <w:rFonts w:asciiTheme="majorHAnsi" w:hAnsiTheme="majorHAnsi"/>
                <w:b/>
                <w:bCs/>
              </w:rPr>
              <w:t>Personal Information</w:t>
            </w:r>
          </w:p>
          <w:p w:rsidR="00564F7F" w:rsidRPr="00564F7F" w:rsidRDefault="00564F7F" w:rsidP="00564F7F">
            <w:pPr>
              <w:spacing w:before="60"/>
              <w:rPr>
                <w:rFonts w:asciiTheme="majorHAnsi" w:hAnsiTheme="majorHAnsi"/>
                <w:b/>
                <w:bCs/>
              </w:rPr>
            </w:pPr>
          </w:p>
          <w:p w:rsidR="00282348" w:rsidRPr="00F23C1B" w:rsidRDefault="00282348" w:rsidP="00282348">
            <w:pPr>
              <w:tabs>
                <w:tab w:val="left" w:pos="1080"/>
                <w:tab w:val="left" w:pos="4320"/>
              </w:tabs>
              <w:ind w:left="360"/>
              <w:rPr>
                <w:rFonts w:asciiTheme="majorHAnsi" w:hAnsiTheme="majorHAnsi"/>
                <w:sz w:val="18"/>
                <w:szCs w:val="18"/>
              </w:rPr>
            </w:pPr>
            <w:r w:rsidRPr="00F23C1B">
              <w:rPr>
                <w:rFonts w:asciiTheme="majorHAnsi" w:hAnsiTheme="majorHAnsi"/>
                <w:sz w:val="18"/>
                <w:szCs w:val="18"/>
              </w:rPr>
              <w:t xml:space="preserve">   </w:t>
            </w:r>
            <w:r w:rsidR="00732501">
              <w:rPr>
                <w:rFonts w:asciiTheme="majorHAnsi" w:hAnsiTheme="majorHAnsi"/>
                <w:sz w:val="18"/>
                <w:szCs w:val="18"/>
              </w:rPr>
              <w:t xml:space="preserve"> Passport Number</w:t>
            </w:r>
            <w:r w:rsidR="00732501">
              <w:rPr>
                <w:rFonts w:asciiTheme="majorHAnsi" w:hAnsiTheme="majorHAnsi"/>
                <w:sz w:val="18"/>
                <w:szCs w:val="18"/>
              </w:rPr>
              <w:tab/>
              <w:t>:</w:t>
            </w:r>
            <w:r w:rsidR="00732501">
              <w:rPr>
                <w:rFonts w:asciiTheme="majorHAnsi" w:hAnsiTheme="majorHAnsi"/>
                <w:sz w:val="18"/>
                <w:szCs w:val="18"/>
              </w:rPr>
              <w:tab/>
              <w:t xml:space="preserve">M4815381   </w:t>
            </w:r>
            <w:r w:rsidRPr="00F23C1B">
              <w:rPr>
                <w:rFonts w:asciiTheme="majorHAnsi" w:hAnsiTheme="majorHAnsi"/>
                <w:sz w:val="18"/>
                <w:szCs w:val="18"/>
              </w:rPr>
              <w:t xml:space="preserve">                           </w:t>
            </w:r>
          </w:p>
          <w:p w:rsidR="00282348" w:rsidRPr="00F23C1B" w:rsidRDefault="00732501" w:rsidP="00282348">
            <w:pPr>
              <w:tabs>
                <w:tab w:val="left" w:pos="1080"/>
                <w:tab w:val="left" w:pos="4320"/>
              </w:tabs>
              <w:ind w:left="360"/>
              <w:rPr>
                <w:rFonts w:asciiTheme="majorHAnsi" w:hAnsiTheme="majorHAnsi"/>
                <w:sz w:val="18"/>
                <w:szCs w:val="18"/>
              </w:rPr>
            </w:pPr>
            <w:r>
              <w:rPr>
                <w:rFonts w:asciiTheme="majorHAnsi" w:hAnsiTheme="majorHAnsi"/>
                <w:sz w:val="18"/>
                <w:szCs w:val="18"/>
              </w:rPr>
              <w:t xml:space="preserve">    Date of issue</w:t>
            </w:r>
            <w:r>
              <w:rPr>
                <w:rFonts w:asciiTheme="majorHAnsi" w:hAnsiTheme="majorHAnsi"/>
                <w:sz w:val="18"/>
                <w:szCs w:val="18"/>
              </w:rPr>
              <w:tab/>
              <w:t>:</w:t>
            </w:r>
            <w:r>
              <w:rPr>
                <w:rFonts w:asciiTheme="majorHAnsi" w:hAnsiTheme="majorHAnsi"/>
                <w:sz w:val="18"/>
                <w:szCs w:val="18"/>
              </w:rPr>
              <w:tab/>
              <w:t>21/01/2015</w:t>
            </w:r>
            <w:r w:rsidR="00282348" w:rsidRPr="00F23C1B">
              <w:rPr>
                <w:rFonts w:asciiTheme="majorHAnsi" w:hAnsiTheme="majorHAnsi"/>
                <w:sz w:val="18"/>
                <w:szCs w:val="18"/>
              </w:rPr>
              <w:t xml:space="preserve">     </w:t>
            </w:r>
            <w:r>
              <w:rPr>
                <w:rFonts w:asciiTheme="majorHAnsi" w:hAnsiTheme="majorHAnsi"/>
                <w:sz w:val="18"/>
                <w:szCs w:val="18"/>
              </w:rPr>
              <w:t xml:space="preserve">                             </w:t>
            </w:r>
          </w:p>
          <w:p w:rsidR="00282348" w:rsidRPr="00F23C1B" w:rsidRDefault="00282348" w:rsidP="00282348">
            <w:pPr>
              <w:tabs>
                <w:tab w:val="left" w:pos="1080"/>
                <w:tab w:val="left" w:pos="4320"/>
              </w:tabs>
              <w:ind w:left="360"/>
              <w:rPr>
                <w:rFonts w:asciiTheme="majorHAnsi" w:hAnsiTheme="majorHAnsi"/>
                <w:sz w:val="18"/>
                <w:szCs w:val="18"/>
              </w:rPr>
            </w:pPr>
            <w:r w:rsidRPr="00F23C1B">
              <w:rPr>
                <w:rFonts w:asciiTheme="majorHAnsi" w:hAnsiTheme="majorHAnsi"/>
                <w:sz w:val="18"/>
                <w:szCs w:val="18"/>
              </w:rPr>
              <w:t xml:space="preserve">    Date of Expiry                    </w:t>
            </w:r>
            <w:r w:rsidRPr="00F23C1B">
              <w:rPr>
                <w:rFonts w:asciiTheme="majorHAnsi" w:hAnsiTheme="majorHAnsi"/>
                <w:sz w:val="18"/>
                <w:szCs w:val="18"/>
              </w:rPr>
              <w:tab/>
              <w:t>:</w:t>
            </w:r>
            <w:r w:rsidRPr="00F23C1B">
              <w:rPr>
                <w:rFonts w:asciiTheme="majorHAnsi" w:hAnsiTheme="majorHAnsi"/>
                <w:sz w:val="18"/>
                <w:szCs w:val="18"/>
              </w:rPr>
              <w:tab/>
              <w:t xml:space="preserve">20/01/2025               </w:t>
            </w:r>
          </w:p>
          <w:p w:rsidR="00282348" w:rsidRPr="00F23C1B" w:rsidRDefault="00282348" w:rsidP="00282348">
            <w:pPr>
              <w:tabs>
                <w:tab w:val="left" w:pos="1080"/>
                <w:tab w:val="left" w:pos="4320"/>
              </w:tabs>
              <w:ind w:left="360"/>
              <w:rPr>
                <w:rFonts w:asciiTheme="majorHAnsi" w:hAnsiTheme="majorHAnsi"/>
                <w:sz w:val="18"/>
                <w:szCs w:val="18"/>
              </w:rPr>
            </w:pPr>
            <w:r w:rsidRPr="00F23C1B">
              <w:rPr>
                <w:rFonts w:asciiTheme="majorHAnsi" w:hAnsiTheme="majorHAnsi"/>
                <w:sz w:val="18"/>
                <w:szCs w:val="18"/>
              </w:rPr>
              <w:t xml:space="preserve">    Place of issue      </w:t>
            </w:r>
            <w:r w:rsidRPr="00F23C1B">
              <w:rPr>
                <w:rFonts w:asciiTheme="majorHAnsi" w:hAnsiTheme="majorHAnsi"/>
                <w:sz w:val="18"/>
                <w:szCs w:val="18"/>
              </w:rPr>
              <w:tab/>
              <w:t>:</w:t>
            </w:r>
            <w:r w:rsidRPr="00F23C1B">
              <w:rPr>
                <w:rFonts w:asciiTheme="majorHAnsi" w:hAnsiTheme="majorHAnsi"/>
                <w:sz w:val="18"/>
                <w:szCs w:val="18"/>
              </w:rPr>
              <w:tab/>
              <w:t xml:space="preserve">Muscat                       </w:t>
            </w:r>
          </w:p>
          <w:p w:rsidR="00282348" w:rsidRPr="00F23C1B" w:rsidRDefault="00282348" w:rsidP="00282348">
            <w:pPr>
              <w:tabs>
                <w:tab w:val="left" w:pos="1080"/>
                <w:tab w:val="left" w:pos="4320"/>
              </w:tabs>
              <w:ind w:left="360"/>
              <w:rPr>
                <w:rFonts w:asciiTheme="majorHAnsi" w:hAnsiTheme="majorHAnsi"/>
                <w:sz w:val="18"/>
                <w:szCs w:val="18"/>
              </w:rPr>
            </w:pPr>
            <w:r w:rsidRPr="00F23C1B">
              <w:rPr>
                <w:rFonts w:asciiTheme="majorHAnsi" w:hAnsiTheme="majorHAnsi"/>
                <w:sz w:val="18"/>
                <w:szCs w:val="18"/>
              </w:rPr>
              <w:t xml:space="preserve">    Date of Birth      </w:t>
            </w:r>
            <w:r w:rsidRPr="00F23C1B">
              <w:rPr>
                <w:rFonts w:asciiTheme="majorHAnsi" w:hAnsiTheme="majorHAnsi"/>
                <w:sz w:val="18"/>
                <w:szCs w:val="18"/>
              </w:rPr>
              <w:tab/>
              <w:t>:</w:t>
            </w:r>
            <w:r w:rsidRPr="00F23C1B">
              <w:rPr>
                <w:rFonts w:asciiTheme="majorHAnsi" w:hAnsiTheme="majorHAnsi"/>
                <w:sz w:val="18"/>
                <w:szCs w:val="18"/>
              </w:rPr>
              <w:tab/>
              <w:t xml:space="preserve">16 May 1985                        </w:t>
            </w:r>
          </w:p>
          <w:p w:rsidR="00282348" w:rsidRPr="00F23C1B" w:rsidRDefault="00282348" w:rsidP="00282348">
            <w:pPr>
              <w:tabs>
                <w:tab w:val="left" w:pos="1080"/>
                <w:tab w:val="left" w:pos="4320"/>
              </w:tabs>
              <w:ind w:left="360"/>
              <w:rPr>
                <w:rFonts w:asciiTheme="majorHAnsi" w:hAnsiTheme="majorHAnsi"/>
                <w:sz w:val="18"/>
                <w:szCs w:val="18"/>
              </w:rPr>
            </w:pPr>
            <w:r w:rsidRPr="00F23C1B">
              <w:rPr>
                <w:rFonts w:asciiTheme="majorHAnsi" w:hAnsiTheme="majorHAnsi"/>
                <w:sz w:val="18"/>
                <w:szCs w:val="18"/>
              </w:rPr>
              <w:t xml:space="preserve">    Marital Status </w:t>
            </w:r>
            <w:r w:rsidRPr="00F23C1B">
              <w:rPr>
                <w:rFonts w:asciiTheme="majorHAnsi" w:hAnsiTheme="majorHAnsi"/>
                <w:sz w:val="18"/>
                <w:szCs w:val="18"/>
              </w:rPr>
              <w:tab/>
              <w:t>:</w:t>
            </w:r>
            <w:r w:rsidRPr="00F23C1B">
              <w:rPr>
                <w:rFonts w:asciiTheme="majorHAnsi" w:hAnsiTheme="majorHAnsi"/>
                <w:sz w:val="18"/>
                <w:szCs w:val="18"/>
              </w:rPr>
              <w:tab/>
              <w:t xml:space="preserve">Married </w:t>
            </w:r>
          </w:p>
          <w:p w:rsidR="00282348" w:rsidRPr="00F23C1B" w:rsidRDefault="00282348" w:rsidP="00282348">
            <w:pPr>
              <w:tabs>
                <w:tab w:val="left" w:pos="1080"/>
                <w:tab w:val="left" w:pos="4320"/>
              </w:tabs>
              <w:ind w:left="360"/>
              <w:rPr>
                <w:rFonts w:asciiTheme="majorHAnsi" w:hAnsiTheme="majorHAnsi"/>
                <w:sz w:val="18"/>
                <w:szCs w:val="18"/>
              </w:rPr>
            </w:pPr>
            <w:r w:rsidRPr="00F23C1B">
              <w:rPr>
                <w:rFonts w:asciiTheme="majorHAnsi" w:hAnsiTheme="majorHAnsi"/>
                <w:sz w:val="18"/>
                <w:szCs w:val="18"/>
              </w:rPr>
              <w:t xml:space="preserve">    Nationality        </w:t>
            </w:r>
            <w:r w:rsidRPr="00F23C1B">
              <w:rPr>
                <w:rFonts w:asciiTheme="majorHAnsi" w:hAnsiTheme="majorHAnsi"/>
                <w:sz w:val="18"/>
                <w:szCs w:val="18"/>
              </w:rPr>
              <w:tab/>
              <w:t>:</w:t>
            </w:r>
            <w:r w:rsidRPr="00F23C1B">
              <w:rPr>
                <w:rFonts w:asciiTheme="majorHAnsi" w:hAnsiTheme="majorHAnsi"/>
                <w:sz w:val="18"/>
                <w:szCs w:val="18"/>
              </w:rPr>
              <w:tab/>
              <w:t xml:space="preserve">Indian                       </w:t>
            </w:r>
          </w:p>
          <w:p w:rsidR="00282348" w:rsidRPr="00F23C1B" w:rsidRDefault="00282348" w:rsidP="00282348">
            <w:pPr>
              <w:tabs>
                <w:tab w:val="left" w:pos="1080"/>
                <w:tab w:val="left" w:pos="4320"/>
              </w:tabs>
              <w:ind w:left="360"/>
              <w:rPr>
                <w:rFonts w:asciiTheme="majorHAnsi" w:hAnsiTheme="majorHAnsi"/>
                <w:sz w:val="18"/>
                <w:szCs w:val="18"/>
              </w:rPr>
            </w:pPr>
            <w:r w:rsidRPr="00F23C1B">
              <w:rPr>
                <w:rFonts w:asciiTheme="majorHAnsi" w:hAnsiTheme="majorHAnsi"/>
                <w:sz w:val="18"/>
                <w:szCs w:val="18"/>
              </w:rPr>
              <w:t xml:space="preserve">    Curre</w:t>
            </w:r>
            <w:r w:rsidR="00080E64">
              <w:rPr>
                <w:rFonts w:asciiTheme="majorHAnsi" w:hAnsiTheme="majorHAnsi"/>
                <w:sz w:val="18"/>
                <w:szCs w:val="18"/>
              </w:rPr>
              <w:t xml:space="preserve">nt location      </w:t>
            </w:r>
            <w:r w:rsidR="00080E64">
              <w:rPr>
                <w:rFonts w:asciiTheme="majorHAnsi" w:hAnsiTheme="majorHAnsi"/>
                <w:sz w:val="18"/>
                <w:szCs w:val="18"/>
              </w:rPr>
              <w:tab/>
              <w:t>:</w:t>
            </w:r>
            <w:r w:rsidR="00080E64">
              <w:rPr>
                <w:rFonts w:asciiTheme="majorHAnsi" w:hAnsiTheme="majorHAnsi"/>
                <w:sz w:val="18"/>
                <w:szCs w:val="18"/>
              </w:rPr>
              <w:tab/>
              <w:t>India, Kerala</w:t>
            </w:r>
            <w:r w:rsidRPr="00F23C1B">
              <w:rPr>
                <w:rFonts w:asciiTheme="majorHAnsi" w:hAnsiTheme="majorHAnsi"/>
                <w:sz w:val="18"/>
                <w:szCs w:val="18"/>
              </w:rPr>
              <w:t xml:space="preserve">      </w:t>
            </w:r>
          </w:p>
          <w:p w:rsidR="00282348" w:rsidRPr="00F23C1B" w:rsidRDefault="00282348" w:rsidP="00282348">
            <w:pPr>
              <w:tabs>
                <w:tab w:val="left" w:pos="1080"/>
                <w:tab w:val="left" w:pos="4320"/>
              </w:tabs>
              <w:ind w:left="360"/>
              <w:rPr>
                <w:rFonts w:asciiTheme="majorHAnsi" w:hAnsiTheme="majorHAnsi"/>
                <w:b/>
                <w:bCs/>
                <w:sz w:val="18"/>
                <w:szCs w:val="18"/>
              </w:rPr>
            </w:pPr>
            <w:r w:rsidRPr="00F23C1B">
              <w:rPr>
                <w:rFonts w:asciiTheme="majorHAnsi" w:hAnsiTheme="majorHAnsi"/>
                <w:b/>
                <w:bCs/>
                <w:sz w:val="18"/>
                <w:szCs w:val="18"/>
              </w:rPr>
              <w:t xml:space="preserve">    DRIVING LICENSE, L</w:t>
            </w:r>
            <w:r w:rsidR="00E54C53">
              <w:rPr>
                <w:rFonts w:asciiTheme="majorHAnsi" w:hAnsiTheme="majorHAnsi"/>
                <w:b/>
                <w:bCs/>
                <w:sz w:val="18"/>
                <w:szCs w:val="18"/>
              </w:rPr>
              <w:t>MV (valid)</w:t>
            </w:r>
            <w:r w:rsidR="00E54C53">
              <w:rPr>
                <w:rFonts w:asciiTheme="majorHAnsi" w:hAnsiTheme="majorHAnsi"/>
                <w:b/>
                <w:bCs/>
                <w:sz w:val="18"/>
                <w:szCs w:val="18"/>
              </w:rPr>
              <w:tab/>
              <w:t>:</w:t>
            </w:r>
            <w:r w:rsidR="00E54C53">
              <w:rPr>
                <w:rFonts w:asciiTheme="majorHAnsi" w:hAnsiTheme="majorHAnsi"/>
                <w:b/>
                <w:bCs/>
                <w:sz w:val="18"/>
                <w:szCs w:val="18"/>
              </w:rPr>
              <w:tab/>
              <w:t>Oman (L.V</w:t>
            </w:r>
            <w:r w:rsidRPr="00F23C1B">
              <w:rPr>
                <w:rFonts w:asciiTheme="majorHAnsi" w:hAnsiTheme="majorHAnsi"/>
                <w:b/>
                <w:bCs/>
                <w:sz w:val="18"/>
                <w:szCs w:val="18"/>
              </w:rPr>
              <w:t xml:space="preserve">)         </w:t>
            </w:r>
          </w:p>
          <w:p w:rsidR="00282348" w:rsidRPr="00627BDB" w:rsidRDefault="00282348" w:rsidP="00282348">
            <w:pPr>
              <w:tabs>
                <w:tab w:val="left" w:pos="1080"/>
                <w:tab w:val="left" w:pos="4320"/>
              </w:tabs>
              <w:ind w:left="360"/>
              <w:rPr>
                <w:rFonts w:asciiTheme="majorHAnsi" w:hAnsiTheme="majorHAnsi"/>
              </w:rPr>
            </w:pPr>
            <w:r w:rsidRPr="00627BDB">
              <w:rPr>
                <w:rFonts w:asciiTheme="majorHAnsi" w:hAnsiTheme="majorHAnsi"/>
                <w:b/>
                <w:bCs/>
              </w:rPr>
              <w:t xml:space="preserve">             </w:t>
            </w:r>
          </w:p>
          <w:p w:rsidR="00282348" w:rsidRDefault="00282348" w:rsidP="00282348">
            <w:pPr>
              <w:tabs>
                <w:tab w:val="left" w:pos="1080"/>
                <w:tab w:val="left" w:pos="4320"/>
              </w:tabs>
              <w:rPr>
                <w:rFonts w:ascii="Times New Roman" w:hAnsi="Times New Roman"/>
              </w:rPr>
            </w:pPr>
          </w:p>
          <w:p w:rsidR="00282348" w:rsidRPr="005412DB" w:rsidRDefault="00AB3C91" w:rsidP="00282348">
            <w:pPr>
              <w:tabs>
                <w:tab w:val="left" w:pos="1080"/>
                <w:tab w:val="left" w:pos="4320"/>
              </w:tabs>
              <w:rPr>
                <w:rFonts w:asciiTheme="majorHAnsi" w:hAnsiTheme="majorHAnsi"/>
              </w:rPr>
            </w:pPr>
            <w:r w:rsidRPr="005412DB">
              <w:rPr>
                <w:rFonts w:asciiTheme="majorHAnsi" w:hAnsiTheme="majorHAnsi"/>
                <w:b/>
              </w:rPr>
              <w:t>Declaration</w:t>
            </w:r>
          </w:p>
          <w:p w:rsidR="00282348" w:rsidRPr="008A06DF" w:rsidRDefault="00282348" w:rsidP="00282348">
            <w:pPr>
              <w:tabs>
                <w:tab w:val="left" w:pos="1080"/>
                <w:tab w:val="left" w:pos="3960"/>
              </w:tabs>
              <w:rPr>
                <w:rFonts w:ascii="Times New Roman" w:hAnsi="Times New Roman"/>
              </w:rPr>
            </w:pPr>
          </w:p>
          <w:p w:rsidR="00282348" w:rsidRPr="005412DB" w:rsidRDefault="00282348" w:rsidP="00282348">
            <w:pPr>
              <w:rPr>
                <w:rFonts w:ascii="Times New Roman" w:hAnsi="Times New Roman"/>
                <w:sz w:val="18"/>
                <w:szCs w:val="18"/>
              </w:rPr>
            </w:pPr>
            <w:r w:rsidRPr="005412DB">
              <w:rPr>
                <w:rFonts w:ascii="Times New Roman" w:hAnsi="Times New Roman"/>
                <w:sz w:val="18"/>
                <w:szCs w:val="18"/>
              </w:rPr>
              <w:t>I hereby declare that the above-mentioned information is correct up to my knowledge and I bear the responsibility for the correctness of the above-mentioned particulars.</w:t>
            </w:r>
          </w:p>
          <w:p w:rsidR="00282348" w:rsidRPr="00BE578D" w:rsidRDefault="00282348" w:rsidP="00282348">
            <w:pPr>
              <w:tabs>
                <w:tab w:val="left" w:pos="720"/>
                <w:tab w:val="left" w:pos="4320"/>
                <w:tab w:val="left" w:pos="4860"/>
              </w:tabs>
              <w:jc w:val="both"/>
              <w:rPr>
                <w:rFonts w:ascii="Verdana" w:hAnsi="Verdana"/>
                <w:lang w:val="fr-FR"/>
              </w:rPr>
            </w:pPr>
          </w:p>
          <w:p w:rsidR="00282348" w:rsidRPr="0022354B" w:rsidRDefault="00282348" w:rsidP="00282348">
            <w:pPr>
              <w:tabs>
                <w:tab w:val="left" w:pos="720"/>
                <w:tab w:val="left" w:pos="4320"/>
                <w:tab w:val="left" w:pos="4860"/>
              </w:tabs>
              <w:jc w:val="both"/>
              <w:rPr>
                <w:rFonts w:asciiTheme="majorHAnsi" w:hAnsiTheme="majorHAnsi"/>
                <w:sz w:val="18"/>
                <w:szCs w:val="18"/>
                <w:lang w:val="fr-FR"/>
              </w:rPr>
            </w:pPr>
            <w:r w:rsidRPr="0022354B">
              <w:rPr>
                <w:rFonts w:asciiTheme="majorHAnsi" w:hAnsiTheme="majorHAnsi"/>
                <w:sz w:val="18"/>
                <w:szCs w:val="18"/>
                <w:lang w:val="fr-FR"/>
              </w:rPr>
              <w:t>Place: Muscat, Oman</w:t>
            </w:r>
          </w:p>
          <w:p w:rsidR="00282348" w:rsidRPr="0022354B" w:rsidRDefault="000F5C5C" w:rsidP="002D05A7">
            <w:pPr>
              <w:tabs>
                <w:tab w:val="left" w:pos="720"/>
                <w:tab w:val="left" w:pos="4320"/>
                <w:tab w:val="left" w:pos="4860"/>
              </w:tabs>
              <w:jc w:val="both"/>
              <w:rPr>
                <w:rFonts w:asciiTheme="majorHAnsi" w:hAnsiTheme="majorHAnsi"/>
                <w:sz w:val="18"/>
                <w:szCs w:val="18"/>
                <w:lang w:val="fr-FR"/>
              </w:rPr>
            </w:pPr>
            <w:r>
              <w:rPr>
                <w:rFonts w:asciiTheme="majorHAnsi" w:hAnsiTheme="majorHAnsi"/>
                <w:sz w:val="18"/>
                <w:szCs w:val="18"/>
                <w:lang w:val="fr-FR"/>
              </w:rPr>
              <w:tab/>
            </w:r>
            <w:r>
              <w:rPr>
                <w:rFonts w:asciiTheme="majorHAnsi" w:hAnsiTheme="majorHAnsi"/>
                <w:sz w:val="18"/>
                <w:szCs w:val="18"/>
                <w:lang w:val="fr-FR"/>
              </w:rPr>
              <w:tab/>
            </w:r>
            <w:r>
              <w:rPr>
                <w:rFonts w:asciiTheme="majorHAnsi" w:hAnsiTheme="majorHAnsi"/>
                <w:sz w:val="18"/>
                <w:szCs w:val="18"/>
                <w:lang w:val="fr-FR"/>
              </w:rPr>
              <w:tab/>
            </w:r>
            <w:r>
              <w:rPr>
                <w:rFonts w:asciiTheme="majorHAnsi" w:hAnsiTheme="majorHAnsi"/>
                <w:sz w:val="18"/>
                <w:szCs w:val="18"/>
                <w:lang w:val="fr-FR"/>
              </w:rPr>
              <w:tab/>
            </w:r>
            <w:r>
              <w:rPr>
                <w:rFonts w:asciiTheme="majorHAnsi" w:hAnsiTheme="majorHAnsi"/>
                <w:sz w:val="18"/>
                <w:szCs w:val="18"/>
                <w:lang w:val="fr-FR"/>
              </w:rPr>
              <w:tab/>
            </w:r>
          </w:p>
          <w:p w:rsidR="002D05A7" w:rsidRDefault="00282348" w:rsidP="000A167C">
            <w:pPr>
              <w:tabs>
                <w:tab w:val="left" w:pos="4320"/>
                <w:tab w:val="left" w:pos="4860"/>
              </w:tabs>
              <w:jc w:val="both"/>
              <w:rPr>
                <w:rFonts w:asciiTheme="majorHAnsi" w:hAnsiTheme="majorHAnsi"/>
                <w:b/>
                <w:bCs/>
                <w:lang w:val="fr-FR"/>
              </w:rPr>
            </w:pPr>
            <w:r w:rsidRPr="0022354B">
              <w:rPr>
                <w:rFonts w:asciiTheme="majorHAnsi" w:hAnsiTheme="majorHAnsi"/>
                <w:sz w:val="18"/>
                <w:szCs w:val="18"/>
                <w:lang w:val="fr-FR"/>
              </w:rPr>
              <w:t xml:space="preserve">Date   : </w:t>
            </w:r>
            <w:r w:rsidR="0080236C">
              <w:rPr>
                <w:rFonts w:asciiTheme="majorHAnsi" w:hAnsiTheme="majorHAnsi"/>
                <w:sz w:val="18"/>
                <w:szCs w:val="18"/>
                <w:lang w:val="fr-FR"/>
              </w:rPr>
              <w:t>2</w:t>
            </w:r>
            <w:r w:rsidR="007106C3">
              <w:rPr>
                <w:rFonts w:asciiTheme="majorHAnsi" w:hAnsiTheme="majorHAnsi"/>
                <w:sz w:val="18"/>
                <w:szCs w:val="18"/>
                <w:lang w:val="fr-FR"/>
              </w:rPr>
              <w:t>5</w:t>
            </w:r>
            <w:r w:rsidR="00992EB2">
              <w:rPr>
                <w:rFonts w:asciiTheme="majorHAnsi" w:hAnsiTheme="majorHAnsi"/>
                <w:sz w:val="18"/>
                <w:szCs w:val="18"/>
                <w:lang w:val="fr-FR"/>
              </w:rPr>
              <w:t xml:space="preserve"> </w:t>
            </w:r>
            <w:r w:rsidR="0080236C">
              <w:rPr>
                <w:rFonts w:asciiTheme="majorHAnsi" w:hAnsiTheme="majorHAnsi"/>
                <w:sz w:val="18"/>
                <w:szCs w:val="18"/>
                <w:lang w:val="fr-FR"/>
              </w:rPr>
              <w:t>March</w:t>
            </w:r>
            <w:r w:rsidRPr="0022354B">
              <w:rPr>
                <w:rFonts w:asciiTheme="majorHAnsi" w:hAnsiTheme="majorHAnsi"/>
                <w:sz w:val="18"/>
                <w:szCs w:val="18"/>
                <w:lang w:val="fr-FR"/>
              </w:rPr>
              <w:t xml:space="preserve"> 20</w:t>
            </w:r>
            <w:r w:rsidR="00C751CD">
              <w:rPr>
                <w:rFonts w:asciiTheme="majorHAnsi" w:hAnsiTheme="majorHAnsi"/>
                <w:sz w:val="18"/>
                <w:szCs w:val="18"/>
                <w:lang w:val="fr-FR"/>
              </w:rPr>
              <w:t>2</w:t>
            </w:r>
            <w:r w:rsidR="006E6FEB">
              <w:rPr>
                <w:rFonts w:asciiTheme="majorHAnsi" w:hAnsiTheme="majorHAnsi"/>
                <w:sz w:val="18"/>
                <w:szCs w:val="18"/>
                <w:lang w:val="fr-FR"/>
              </w:rPr>
              <w:t>2</w:t>
            </w:r>
            <w:r w:rsidRPr="005412DB">
              <w:rPr>
                <w:rFonts w:asciiTheme="majorHAnsi" w:hAnsiTheme="majorHAnsi"/>
                <w:lang w:val="fr-FR"/>
              </w:rPr>
              <w:tab/>
            </w:r>
            <w:r w:rsidR="00CB7C92">
              <w:rPr>
                <w:rFonts w:asciiTheme="majorHAnsi" w:hAnsiTheme="majorHAnsi"/>
                <w:b/>
                <w:bCs/>
                <w:lang w:val="fr-FR"/>
              </w:rPr>
              <w:tab/>
            </w:r>
            <w:r w:rsidR="00CB7C92">
              <w:rPr>
                <w:rFonts w:asciiTheme="majorHAnsi" w:hAnsiTheme="majorHAnsi"/>
                <w:b/>
                <w:bCs/>
                <w:lang w:val="fr-FR"/>
              </w:rPr>
              <w:tab/>
              <w:t xml:space="preserve">                </w:t>
            </w:r>
          </w:p>
          <w:p w:rsidR="002D05A7" w:rsidRDefault="002D05A7" w:rsidP="00D014DD">
            <w:pPr>
              <w:tabs>
                <w:tab w:val="left" w:pos="4320"/>
                <w:tab w:val="left" w:pos="4860"/>
              </w:tabs>
              <w:jc w:val="both"/>
              <w:rPr>
                <w:rFonts w:asciiTheme="majorHAnsi" w:hAnsiTheme="majorHAnsi"/>
                <w:b/>
                <w:bCs/>
                <w:lang w:val="fr-FR"/>
              </w:rPr>
            </w:pPr>
          </w:p>
          <w:p w:rsidR="002D05A7" w:rsidRDefault="000F5C5C" w:rsidP="00D014DD">
            <w:pPr>
              <w:tabs>
                <w:tab w:val="left" w:pos="4320"/>
                <w:tab w:val="left" w:pos="4860"/>
              </w:tabs>
              <w:jc w:val="both"/>
              <w:rPr>
                <w:rFonts w:asciiTheme="majorHAnsi" w:hAnsiTheme="majorHAnsi"/>
                <w:b/>
                <w:bCs/>
                <w:lang w:val="fr-FR"/>
              </w:rPr>
            </w:pPr>
            <w:r>
              <w:rPr>
                <w:rFonts w:asciiTheme="majorHAnsi" w:hAnsiTheme="majorHAnsi"/>
                <w:sz w:val="18"/>
                <w:szCs w:val="18"/>
                <w:lang w:val="fr-FR"/>
              </w:rPr>
              <w:t xml:space="preserve">                                                                                        </w:t>
            </w:r>
            <w:r w:rsidR="002D05A7" w:rsidRPr="0022354B">
              <w:rPr>
                <w:rFonts w:asciiTheme="majorHAnsi" w:hAnsiTheme="majorHAnsi"/>
                <w:sz w:val="18"/>
                <w:szCs w:val="18"/>
                <w:lang w:val="fr-FR"/>
              </w:rPr>
              <w:t>Signed</w:t>
            </w:r>
          </w:p>
          <w:p w:rsidR="002D05A7" w:rsidRDefault="002D05A7" w:rsidP="00D014DD">
            <w:pPr>
              <w:tabs>
                <w:tab w:val="left" w:pos="4320"/>
                <w:tab w:val="left" w:pos="4860"/>
              </w:tabs>
              <w:jc w:val="both"/>
              <w:rPr>
                <w:rFonts w:asciiTheme="majorHAnsi" w:hAnsiTheme="majorHAnsi"/>
                <w:b/>
                <w:bCs/>
                <w:lang w:val="fr-FR"/>
              </w:rPr>
            </w:pPr>
          </w:p>
          <w:p w:rsidR="002D05A7" w:rsidRDefault="000F5C5C" w:rsidP="000F5C5C">
            <w:pPr>
              <w:tabs>
                <w:tab w:val="left" w:pos="4320"/>
                <w:tab w:val="left" w:pos="4860"/>
              </w:tabs>
              <w:jc w:val="both"/>
              <w:rPr>
                <w:rFonts w:asciiTheme="majorHAnsi" w:hAnsiTheme="majorHAnsi"/>
                <w:b/>
                <w:bCs/>
                <w:lang w:val="fr-FR"/>
              </w:rPr>
            </w:pPr>
            <w:r>
              <w:rPr>
                <w:rFonts w:asciiTheme="majorHAnsi" w:hAnsiTheme="majorHAnsi"/>
                <w:b/>
                <w:bCs/>
                <w:lang w:val="fr-FR"/>
              </w:rPr>
              <w:t xml:space="preserve">                                                                     </w:t>
            </w:r>
            <w:r w:rsidR="00CB7C92">
              <w:rPr>
                <w:rFonts w:asciiTheme="majorHAnsi" w:hAnsiTheme="majorHAnsi"/>
                <w:b/>
                <w:bCs/>
                <w:lang w:val="fr-FR"/>
              </w:rPr>
              <w:t>(PRASHOB K.P</w:t>
            </w:r>
          </w:p>
          <w:p w:rsidR="002D05A7" w:rsidRPr="00CB7C92" w:rsidRDefault="002D05A7" w:rsidP="00D014DD">
            <w:pPr>
              <w:tabs>
                <w:tab w:val="left" w:pos="4320"/>
                <w:tab w:val="left" w:pos="4860"/>
              </w:tabs>
              <w:jc w:val="both"/>
              <w:rPr>
                <w:rFonts w:asciiTheme="majorHAnsi" w:hAnsiTheme="majorHAnsi"/>
                <w:b/>
                <w:bCs/>
                <w:lang w:val="fr-FR"/>
              </w:rPr>
            </w:pPr>
          </w:p>
        </w:tc>
      </w:tr>
    </w:tbl>
    <w:p w:rsidR="00D94E17" w:rsidRPr="0008269F" w:rsidRDefault="00F03331" w:rsidP="00F03331">
      <w:pPr>
        <w:tabs>
          <w:tab w:val="left" w:pos="2880"/>
        </w:tabs>
        <w:rPr>
          <w:color w:val="auto"/>
        </w:rPr>
      </w:pPr>
      <w:bookmarkStart w:id="0" w:name="_GoBack"/>
      <w:bookmarkEnd w:id="0"/>
      <w:r>
        <w:rPr>
          <w:color w:val="auto"/>
        </w:rPr>
        <w:lastRenderedPageBreak/>
        <w:tab/>
      </w:r>
    </w:p>
    <w:sectPr w:rsidR="00D94E17" w:rsidRPr="0008269F" w:rsidSect="00143E2D">
      <w:pgSz w:w="12240" w:h="15840"/>
      <w:pgMar w:top="1008" w:right="1440" w:bottom="1008"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D64" w:rsidRDefault="00885D64">
      <w:pPr>
        <w:spacing w:after="0" w:line="240" w:lineRule="auto"/>
      </w:pPr>
      <w:r>
        <w:separator/>
      </w:r>
    </w:p>
  </w:endnote>
  <w:endnote w:type="continuationSeparator" w:id="0">
    <w:p w:rsidR="00885D64" w:rsidRDefault="00885D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D64" w:rsidRDefault="00885D64">
      <w:pPr>
        <w:spacing w:after="0" w:line="240" w:lineRule="auto"/>
      </w:pPr>
      <w:r>
        <w:separator/>
      </w:r>
    </w:p>
  </w:footnote>
  <w:footnote w:type="continuationSeparator" w:id="0">
    <w:p w:rsidR="00885D64" w:rsidRDefault="00885D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1">
    <w:nsid w:val="FFFFFF81"/>
    <w:multiLevelType w:val="singleLevel"/>
    <w:tmpl w:val="78B8BCEC"/>
    <w:lvl w:ilvl="0">
      <w:start w:val="1"/>
      <w:numFmt w:val="bullet"/>
      <w:pStyle w:val="ListBullet4"/>
      <w:lvlText w:val=""/>
      <w:lvlJc w:val="left"/>
      <w:pPr>
        <w:ind w:left="1440" w:hanging="360"/>
      </w:pPr>
      <w:rPr>
        <w:rFonts w:ascii="Symbol" w:hAnsi="Symbol" w:hint="default"/>
        <w:color w:val="628BAD" w:themeColor="accent2" w:themeShade="BF"/>
      </w:rPr>
    </w:lvl>
  </w:abstractNum>
  <w:abstractNum w:abstractNumId="2">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3">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4">
    <w:nsid w:val="FFFFFF89"/>
    <w:multiLevelType w:val="singleLevel"/>
    <w:tmpl w:val="D4D80CFC"/>
    <w:lvl w:ilvl="0">
      <w:start w:val="1"/>
      <w:numFmt w:val="bullet"/>
      <w:pStyle w:val="ListBullet"/>
      <w:lvlText w:val=""/>
      <w:lvlJc w:val="left"/>
      <w:pPr>
        <w:ind w:left="360" w:hanging="360"/>
      </w:pPr>
      <w:rPr>
        <w:rFonts w:ascii="Wingdings 3" w:hAnsi="Wingdings 3" w:hint="default"/>
        <w:caps w:val="0"/>
        <w:strike w:val="0"/>
        <w:dstrike w:val="0"/>
        <w:vanish w:val="0"/>
        <w:color w:val="628BAD" w:themeColor="accent2" w:themeShade="BF"/>
        <w:vertAlign w:val="baseline"/>
      </w:rPr>
    </w:lvl>
  </w:abstractNum>
  <w:abstractNum w:abstractNumId="5">
    <w:nsid w:val="0BC250B5"/>
    <w:multiLevelType w:val="hybridMultilevel"/>
    <w:tmpl w:val="F29E5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AC6B0D"/>
    <w:multiLevelType w:val="hybridMultilevel"/>
    <w:tmpl w:val="C8B66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A53849"/>
    <w:multiLevelType w:val="hybridMultilevel"/>
    <w:tmpl w:val="209C4EB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B07CB2"/>
    <w:multiLevelType w:val="hybridMultilevel"/>
    <w:tmpl w:val="4680104A"/>
    <w:lvl w:ilvl="0" w:tplc="0409000B">
      <w:start w:val="1"/>
      <w:numFmt w:val="bullet"/>
      <w:lvlText w:val=""/>
      <w:lvlJc w:val="left"/>
      <w:pPr>
        <w:tabs>
          <w:tab w:val="num" w:pos="720"/>
        </w:tabs>
        <w:ind w:left="720" w:hanging="360"/>
      </w:pPr>
      <w:rPr>
        <w:rFonts w:ascii="Wingdings" w:hAnsi="Wingdings" w:hint="default"/>
      </w:rPr>
    </w:lvl>
    <w:lvl w:ilvl="1" w:tplc="04090011">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2272C4"/>
    <w:multiLevelType w:val="multilevel"/>
    <w:tmpl w:val="9720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7E7C7C"/>
    <w:multiLevelType w:val="hybridMultilevel"/>
    <w:tmpl w:val="63E00D36"/>
    <w:lvl w:ilvl="0" w:tplc="0409000B">
      <w:start w:val="1"/>
      <w:numFmt w:val="bullet"/>
      <w:lvlText w:val=""/>
      <w:lvlJc w:val="left"/>
      <w:pPr>
        <w:tabs>
          <w:tab w:val="num" w:pos="720"/>
        </w:tabs>
        <w:ind w:left="720" w:hanging="360"/>
      </w:pPr>
      <w:rPr>
        <w:rFonts w:ascii="Wingdings" w:hAnsi="Wingdings" w:hint="default"/>
      </w:rPr>
    </w:lvl>
    <w:lvl w:ilvl="1" w:tplc="109EEE42">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3D63B8F"/>
    <w:multiLevelType w:val="hybridMultilevel"/>
    <w:tmpl w:val="4D60B4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8A20F2B"/>
    <w:multiLevelType w:val="hybridMultilevel"/>
    <w:tmpl w:val="41362AB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3">
    <w:nsid w:val="603638AC"/>
    <w:multiLevelType w:val="hybridMultilevel"/>
    <w:tmpl w:val="BF8CEE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91D44D7"/>
    <w:multiLevelType w:val="multilevel"/>
    <w:tmpl w:val="6A02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4B10406"/>
    <w:multiLevelType w:val="hybridMultilevel"/>
    <w:tmpl w:val="2E06F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13"/>
  </w:num>
  <w:num w:numId="8">
    <w:abstractNumId w:val="8"/>
  </w:num>
  <w:num w:numId="9">
    <w:abstractNumId w:val="15"/>
  </w:num>
  <w:num w:numId="10">
    <w:abstractNumId w:val="5"/>
  </w:num>
  <w:num w:numId="11">
    <w:abstractNumId w:val="12"/>
  </w:num>
  <w:num w:numId="12">
    <w:abstractNumId w:val="14"/>
  </w:num>
  <w:num w:numId="13">
    <w:abstractNumId w:val="9"/>
  </w:num>
  <w:num w:numId="14">
    <w:abstractNumId w:val="10"/>
  </w:num>
  <w:num w:numId="15">
    <w:abstractNumId w:val="7"/>
  </w:num>
  <w:num w:numId="16">
    <w:abstractNumId w:val="1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hideGrammaticalErrors/>
  <w:styleLockQFSet/>
  <w:defaultTabStop w:val="720"/>
  <w:evenAndOddHeaders/>
  <w:drawingGridHorizontalSpacing w:val="100"/>
  <w:displayHorizontalDrawingGridEvery w:val="2"/>
  <w:characterSpacingControl w:val="doNotCompress"/>
  <w:footnotePr>
    <w:footnote w:id="-1"/>
    <w:footnote w:id="0"/>
  </w:footnotePr>
  <w:endnotePr>
    <w:endnote w:id="-1"/>
    <w:endnote w:id="0"/>
  </w:endnotePr>
  <w:compat/>
  <w:rsids>
    <w:rsidRoot w:val="00F16160"/>
    <w:rsid w:val="00004625"/>
    <w:rsid w:val="000046D0"/>
    <w:rsid w:val="00012678"/>
    <w:rsid w:val="00034AD8"/>
    <w:rsid w:val="000362CB"/>
    <w:rsid w:val="0004396C"/>
    <w:rsid w:val="00045A1D"/>
    <w:rsid w:val="00050B6C"/>
    <w:rsid w:val="00053E21"/>
    <w:rsid w:val="00055680"/>
    <w:rsid w:val="0005714D"/>
    <w:rsid w:val="0006303A"/>
    <w:rsid w:val="000636A0"/>
    <w:rsid w:val="000674DE"/>
    <w:rsid w:val="000675D5"/>
    <w:rsid w:val="00074D2B"/>
    <w:rsid w:val="00075779"/>
    <w:rsid w:val="00080E64"/>
    <w:rsid w:val="0008269F"/>
    <w:rsid w:val="000A167C"/>
    <w:rsid w:val="000B5802"/>
    <w:rsid w:val="000C4AEE"/>
    <w:rsid w:val="000C765B"/>
    <w:rsid w:val="000D7C28"/>
    <w:rsid w:val="000E0932"/>
    <w:rsid w:val="000E6592"/>
    <w:rsid w:val="000F422C"/>
    <w:rsid w:val="000F5C5C"/>
    <w:rsid w:val="000F61DC"/>
    <w:rsid w:val="000F72E4"/>
    <w:rsid w:val="0010257E"/>
    <w:rsid w:val="0010506C"/>
    <w:rsid w:val="00106C97"/>
    <w:rsid w:val="00112811"/>
    <w:rsid w:val="0012084D"/>
    <w:rsid w:val="0012137B"/>
    <w:rsid w:val="00126C86"/>
    <w:rsid w:val="0012797E"/>
    <w:rsid w:val="001332A0"/>
    <w:rsid w:val="001343B0"/>
    <w:rsid w:val="00143E2D"/>
    <w:rsid w:val="00152E3D"/>
    <w:rsid w:val="00153AAB"/>
    <w:rsid w:val="00197B3B"/>
    <w:rsid w:val="001A5C07"/>
    <w:rsid w:val="001F100F"/>
    <w:rsid w:val="001F2447"/>
    <w:rsid w:val="00201914"/>
    <w:rsid w:val="002034CB"/>
    <w:rsid w:val="00203CF8"/>
    <w:rsid w:val="00207171"/>
    <w:rsid w:val="00212DBF"/>
    <w:rsid w:val="002170A8"/>
    <w:rsid w:val="0022354B"/>
    <w:rsid w:val="00230855"/>
    <w:rsid w:val="0024565D"/>
    <w:rsid w:val="0024659F"/>
    <w:rsid w:val="00255392"/>
    <w:rsid w:val="0027657B"/>
    <w:rsid w:val="002766F0"/>
    <w:rsid w:val="00282348"/>
    <w:rsid w:val="002A1960"/>
    <w:rsid w:val="002A21C3"/>
    <w:rsid w:val="002B3A13"/>
    <w:rsid w:val="002C22E6"/>
    <w:rsid w:val="002C259B"/>
    <w:rsid w:val="002C5E77"/>
    <w:rsid w:val="002D05A7"/>
    <w:rsid w:val="002D17D6"/>
    <w:rsid w:val="002F2136"/>
    <w:rsid w:val="003006D1"/>
    <w:rsid w:val="00307280"/>
    <w:rsid w:val="00314D85"/>
    <w:rsid w:val="00315C31"/>
    <w:rsid w:val="0033453F"/>
    <w:rsid w:val="00343222"/>
    <w:rsid w:val="003467BF"/>
    <w:rsid w:val="00346945"/>
    <w:rsid w:val="00350361"/>
    <w:rsid w:val="0035509F"/>
    <w:rsid w:val="0035645D"/>
    <w:rsid w:val="00373873"/>
    <w:rsid w:val="00390A49"/>
    <w:rsid w:val="003959CF"/>
    <w:rsid w:val="003A00D5"/>
    <w:rsid w:val="003A7FC7"/>
    <w:rsid w:val="003B5EF3"/>
    <w:rsid w:val="003C03BD"/>
    <w:rsid w:val="003C0433"/>
    <w:rsid w:val="003D55E8"/>
    <w:rsid w:val="003E152F"/>
    <w:rsid w:val="003F7F8B"/>
    <w:rsid w:val="00402913"/>
    <w:rsid w:val="00403070"/>
    <w:rsid w:val="00412838"/>
    <w:rsid w:val="00416207"/>
    <w:rsid w:val="00416A31"/>
    <w:rsid w:val="00423503"/>
    <w:rsid w:val="0042515F"/>
    <w:rsid w:val="00433E24"/>
    <w:rsid w:val="00444B31"/>
    <w:rsid w:val="00447FDA"/>
    <w:rsid w:val="004558AC"/>
    <w:rsid w:val="00476740"/>
    <w:rsid w:val="00486E96"/>
    <w:rsid w:val="0048785A"/>
    <w:rsid w:val="00490F0B"/>
    <w:rsid w:val="00491C88"/>
    <w:rsid w:val="00493290"/>
    <w:rsid w:val="004A70E6"/>
    <w:rsid w:val="004A723D"/>
    <w:rsid w:val="004A7682"/>
    <w:rsid w:val="004B017D"/>
    <w:rsid w:val="004B0912"/>
    <w:rsid w:val="004B3114"/>
    <w:rsid w:val="004C339F"/>
    <w:rsid w:val="004D2125"/>
    <w:rsid w:val="004E6523"/>
    <w:rsid w:val="00500217"/>
    <w:rsid w:val="00500EAB"/>
    <w:rsid w:val="00503095"/>
    <w:rsid w:val="00503B17"/>
    <w:rsid w:val="005051FF"/>
    <w:rsid w:val="00512F40"/>
    <w:rsid w:val="00514728"/>
    <w:rsid w:val="0051618E"/>
    <w:rsid w:val="005162EA"/>
    <w:rsid w:val="005176AB"/>
    <w:rsid w:val="00523E39"/>
    <w:rsid w:val="00531524"/>
    <w:rsid w:val="00535696"/>
    <w:rsid w:val="005412DB"/>
    <w:rsid w:val="00542B1B"/>
    <w:rsid w:val="005437E5"/>
    <w:rsid w:val="00557368"/>
    <w:rsid w:val="00564F7F"/>
    <w:rsid w:val="00571FA3"/>
    <w:rsid w:val="0057427B"/>
    <w:rsid w:val="00575151"/>
    <w:rsid w:val="00581F65"/>
    <w:rsid w:val="005844C7"/>
    <w:rsid w:val="00587EB6"/>
    <w:rsid w:val="00591A5F"/>
    <w:rsid w:val="00595DAD"/>
    <w:rsid w:val="005A5CA8"/>
    <w:rsid w:val="005A6F4C"/>
    <w:rsid w:val="005B2D8F"/>
    <w:rsid w:val="005C16CD"/>
    <w:rsid w:val="005D4B44"/>
    <w:rsid w:val="005D6FA2"/>
    <w:rsid w:val="005F1D07"/>
    <w:rsid w:val="005F681D"/>
    <w:rsid w:val="006020C6"/>
    <w:rsid w:val="00602590"/>
    <w:rsid w:val="00603535"/>
    <w:rsid w:val="00604DC6"/>
    <w:rsid w:val="00606466"/>
    <w:rsid w:val="006074E6"/>
    <w:rsid w:val="00610D0B"/>
    <w:rsid w:val="006112D5"/>
    <w:rsid w:val="00611742"/>
    <w:rsid w:val="00613D27"/>
    <w:rsid w:val="00620692"/>
    <w:rsid w:val="006206DC"/>
    <w:rsid w:val="00625CCA"/>
    <w:rsid w:val="00627BDB"/>
    <w:rsid w:val="00632F3E"/>
    <w:rsid w:val="00634576"/>
    <w:rsid w:val="006348DC"/>
    <w:rsid w:val="0063564F"/>
    <w:rsid w:val="006421E0"/>
    <w:rsid w:val="00644615"/>
    <w:rsid w:val="00646D97"/>
    <w:rsid w:val="00663181"/>
    <w:rsid w:val="00665488"/>
    <w:rsid w:val="006741DB"/>
    <w:rsid w:val="006817BE"/>
    <w:rsid w:val="006843D9"/>
    <w:rsid w:val="006914BC"/>
    <w:rsid w:val="00697739"/>
    <w:rsid w:val="006A2456"/>
    <w:rsid w:val="006A3D66"/>
    <w:rsid w:val="006B3AD4"/>
    <w:rsid w:val="006C24FA"/>
    <w:rsid w:val="006D4266"/>
    <w:rsid w:val="006D72B5"/>
    <w:rsid w:val="006E0AF1"/>
    <w:rsid w:val="006E2856"/>
    <w:rsid w:val="006E6FEB"/>
    <w:rsid w:val="006F4861"/>
    <w:rsid w:val="00701E9A"/>
    <w:rsid w:val="007058EE"/>
    <w:rsid w:val="00705BC8"/>
    <w:rsid w:val="007105ED"/>
    <w:rsid w:val="007106C3"/>
    <w:rsid w:val="0071123B"/>
    <w:rsid w:val="00732501"/>
    <w:rsid w:val="0073782A"/>
    <w:rsid w:val="007425E5"/>
    <w:rsid w:val="007435B5"/>
    <w:rsid w:val="00757558"/>
    <w:rsid w:val="00760F28"/>
    <w:rsid w:val="007700C9"/>
    <w:rsid w:val="00776C83"/>
    <w:rsid w:val="00783967"/>
    <w:rsid w:val="00786B65"/>
    <w:rsid w:val="007906E5"/>
    <w:rsid w:val="007A5CD7"/>
    <w:rsid w:val="007A77D4"/>
    <w:rsid w:val="007B23BD"/>
    <w:rsid w:val="007C24DE"/>
    <w:rsid w:val="007C4EDF"/>
    <w:rsid w:val="007D4F44"/>
    <w:rsid w:val="007D7BFA"/>
    <w:rsid w:val="007E1C1E"/>
    <w:rsid w:val="007E3551"/>
    <w:rsid w:val="007F3F87"/>
    <w:rsid w:val="007F78FC"/>
    <w:rsid w:val="0080236C"/>
    <w:rsid w:val="00822FA0"/>
    <w:rsid w:val="008308E9"/>
    <w:rsid w:val="008315CD"/>
    <w:rsid w:val="008341D4"/>
    <w:rsid w:val="0083599B"/>
    <w:rsid w:val="0085095E"/>
    <w:rsid w:val="0085407D"/>
    <w:rsid w:val="00863AC5"/>
    <w:rsid w:val="008762C1"/>
    <w:rsid w:val="00881A08"/>
    <w:rsid w:val="00882AAE"/>
    <w:rsid w:val="0088364E"/>
    <w:rsid w:val="00885D64"/>
    <w:rsid w:val="0089036A"/>
    <w:rsid w:val="008A1E19"/>
    <w:rsid w:val="008A42E2"/>
    <w:rsid w:val="008A5247"/>
    <w:rsid w:val="008A71AF"/>
    <w:rsid w:val="008B0228"/>
    <w:rsid w:val="008B19D4"/>
    <w:rsid w:val="008B1F0E"/>
    <w:rsid w:val="008B3431"/>
    <w:rsid w:val="008B54ED"/>
    <w:rsid w:val="008C0EE3"/>
    <w:rsid w:val="008C11FF"/>
    <w:rsid w:val="008C1221"/>
    <w:rsid w:val="008C1C00"/>
    <w:rsid w:val="008D22D8"/>
    <w:rsid w:val="008D4ABB"/>
    <w:rsid w:val="008E24CB"/>
    <w:rsid w:val="008F16AC"/>
    <w:rsid w:val="008F1F7D"/>
    <w:rsid w:val="008F4311"/>
    <w:rsid w:val="00914B7E"/>
    <w:rsid w:val="00916513"/>
    <w:rsid w:val="00922036"/>
    <w:rsid w:val="00925D92"/>
    <w:rsid w:val="00925DCB"/>
    <w:rsid w:val="00926A92"/>
    <w:rsid w:val="009322AB"/>
    <w:rsid w:val="00940211"/>
    <w:rsid w:val="009447FD"/>
    <w:rsid w:val="00946726"/>
    <w:rsid w:val="00953B21"/>
    <w:rsid w:val="009570C2"/>
    <w:rsid w:val="0097077B"/>
    <w:rsid w:val="00975F81"/>
    <w:rsid w:val="00990C8A"/>
    <w:rsid w:val="0099181E"/>
    <w:rsid w:val="00992EB2"/>
    <w:rsid w:val="009A6FE4"/>
    <w:rsid w:val="009E08D6"/>
    <w:rsid w:val="009E657E"/>
    <w:rsid w:val="009F716D"/>
    <w:rsid w:val="00A2638A"/>
    <w:rsid w:val="00A26BCA"/>
    <w:rsid w:val="00A3454E"/>
    <w:rsid w:val="00A46B24"/>
    <w:rsid w:val="00A51138"/>
    <w:rsid w:val="00A54422"/>
    <w:rsid w:val="00A575AD"/>
    <w:rsid w:val="00A57AB6"/>
    <w:rsid w:val="00A616B1"/>
    <w:rsid w:val="00A701CF"/>
    <w:rsid w:val="00A7186C"/>
    <w:rsid w:val="00A72BC0"/>
    <w:rsid w:val="00A81CE3"/>
    <w:rsid w:val="00A82354"/>
    <w:rsid w:val="00A91D23"/>
    <w:rsid w:val="00A9354F"/>
    <w:rsid w:val="00AA1E53"/>
    <w:rsid w:val="00AA44FC"/>
    <w:rsid w:val="00AB3C91"/>
    <w:rsid w:val="00AB5E26"/>
    <w:rsid w:val="00AD31C8"/>
    <w:rsid w:val="00AD61C5"/>
    <w:rsid w:val="00AE6901"/>
    <w:rsid w:val="00AF64B1"/>
    <w:rsid w:val="00AF71E2"/>
    <w:rsid w:val="00B01494"/>
    <w:rsid w:val="00B01D44"/>
    <w:rsid w:val="00B057E3"/>
    <w:rsid w:val="00B12541"/>
    <w:rsid w:val="00B131E9"/>
    <w:rsid w:val="00B13888"/>
    <w:rsid w:val="00B330F0"/>
    <w:rsid w:val="00B33AA4"/>
    <w:rsid w:val="00B45BE0"/>
    <w:rsid w:val="00B6009B"/>
    <w:rsid w:val="00B61395"/>
    <w:rsid w:val="00B671AF"/>
    <w:rsid w:val="00B67A8E"/>
    <w:rsid w:val="00B760F3"/>
    <w:rsid w:val="00B84C94"/>
    <w:rsid w:val="00B85080"/>
    <w:rsid w:val="00BA4539"/>
    <w:rsid w:val="00BA47FF"/>
    <w:rsid w:val="00BA5903"/>
    <w:rsid w:val="00BB2160"/>
    <w:rsid w:val="00BB68C0"/>
    <w:rsid w:val="00BD00B2"/>
    <w:rsid w:val="00BE360B"/>
    <w:rsid w:val="00BF1BFA"/>
    <w:rsid w:val="00BF460A"/>
    <w:rsid w:val="00C173DC"/>
    <w:rsid w:val="00C32255"/>
    <w:rsid w:val="00C3362B"/>
    <w:rsid w:val="00C5265C"/>
    <w:rsid w:val="00C7363C"/>
    <w:rsid w:val="00C751CD"/>
    <w:rsid w:val="00C773EC"/>
    <w:rsid w:val="00C81116"/>
    <w:rsid w:val="00C83609"/>
    <w:rsid w:val="00C862D9"/>
    <w:rsid w:val="00C90532"/>
    <w:rsid w:val="00C92769"/>
    <w:rsid w:val="00C94903"/>
    <w:rsid w:val="00C960EC"/>
    <w:rsid w:val="00C96B2F"/>
    <w:rsid w:val="00CA5F1C"/>
    <w:rsid w:val="00CB1782"/>
    <w:rsid w:val="00CB238F"/>
    <w:rsid w:val="00CB7C92"/>
    <w:rsid w:val="00CC1917"/>
    <w:rsid w:val="00CC2C7D"/>
    <w:rsid w:val="00CC5CCC"/>
    <w:rsid w:val="00CC7781"/>
    <w:rsid w:val="00CD375D"/>
    <w:rsid w:val="00CE63BB"/>
    <w:rsid w:val="00CF67EA"/>
    <w:rsid w:val="00CF684E"/>
    <w:rsid w:val="00D014DD"/>
    <w:rsid w:val="00D04354"/>
    <w:rsid w:val="00D04ADD"/>
    <w:rsid w:val="00D059F7"/>
    <w:rsid w:val="00D069B5"/>
    <w:rsid w:val="00D06E8D"/>
    <w:rsid w:val="00D205FA"/>
    <w:rsid w:val="00D21F1F"/>
    <w:rsid w:val="00D40F55"/>
    <w:rsid w:val="00D4232C"/>
    <w:rsid w:val="00D47074"/>
    <w:rsid w:val="00D4713A"/>
    <w:rsid w:val="00D47C28"/>
    <w:rsid w:val="00D54A1C"/>
    <w:rsid w:val="00D64495"/>
    <w:rsid w:val="00D677ED"/>
    <w:rsid w:val="00D81C27"/>
    <w:rsid w:val="00D94406"/>
    <w:rsid w:val="00D94E17"/>
    <w:rsid w:val="00DA2744"/>
    <w:rsid w:val="00DA3DB7"/>
    <w:rsid w:val="00DA4084"/>
    <w:rsid w:val="00DA6113"/>
    <w:rsid w:val="00DB6866"/>
    <w:rsid w:val="00DC08A5"/>
    <w:rsid w:val="00DC299C"/>
    <w:rsid w:val="00DD5B93"/>
    <w:rsid w:val="00DD5EFF"/>
    <w:rsid w:val="00DD710A"/>
    <w:rsid w:val="00DF2113"/>
    <w:rsid w:val="00E041B1"/>
    <w:rsid w:val="00E07511"/>
    <w:rsid w:val="00E120F9"/>
    <w:rsid w:val="00E13BD7"/>
    <w:rsid w:val="00E201D4"/>
    <w:rsid w:val="00E21370"/>
    <w:rsid w:val="00E215B8"/>
    <w:rsid w:val="00E228A7"/>
    <w:rsid w:val="00E26549"/>
    <w:rsid w:val="00E2751D"/>
    <w:rsid w:val="00E35084"/>
    <w:rsid w:val="00E37830"/>
    <w:rsid w:val="00E41915"/>
    <w:rsid w:val="00E45059"/>
    <w:rsid w:val="00E47259"/>
    <w:rsid w:val="00E52380"/>
    <w:rsid w:val="00E54A15"/>
    <w:rsid w:val="00E54C53"/>
    <w:rsid w:val="00E617BF"/>
    <w:rsid w:val="00E64168"/>
    <w:rsid w:val="00E70DD3"/>
    <w:rsid w:val="00E75F5D"/>
    <w:rsid w:val="00E775A6"/>
    <w:rsid w:val="00E81BE9"/>
    <w:rsid w:val="00E90554"/>
    <w:rsid w:val="00EA6A04"/>
    <w:rsid w:val="00EB216C"/>
    <w:rsid w:val="00EB4704"/>
    <w:rsid w:val="00EB4A64"/>
    <w:rsid w:val="00EB5FCF"/>
    <w:rsid w:val="00EE390F"/>
    <w:rsid w:val="00EF148A"/>
    <w:rsid w:val="00EF279B"/>
    <w:rsid w:val="00EF73E9"/>
    <w:rsid w:val="00F03331"/>
    <w:rsid w:val="00F13A6C"/>
    <w:rsid w:val="00F16160"/>
    <w:rsid w:val="00F167EA"/>
    <w:rsid w:val="00F23C1B"/>
    <w:rsid w:val="00F23D37"/>
    <w:rsid w:val="00F24E5B"/>
    <w:rsid w:val="00F265F5"/>
    <w:rsid w:val="00F3000B"/>
    <w:rsid w:val="00F34723"/>
    <w:rsid w:val="00F420FC"/>
    <w:rsid w:val="00F448A8"/>
    <w:rsid w:val="00F67E39"/>
    <w:rsid w:val="00F7404A"/>
    <w:rsid w:val="00F773A4"/>
    <w:rsid w:val="00F81049"/>
    <w:rsid w:val="00F862C4"/>
    <w:rsid w:val="00F8687C"/>
    <w:rsid w:val="00F86BC5"/>
    <w:rsid w:val="00F9259B"/>
    <w:rsid w:val="00FA0358"/>
    <w:rsid w:val="00FA0E51"/>
    <w:rsid w:val="00FA0EC0"/>
    <w:rsid w:val="00FB5E49"/>
    <w:rsid w:val="00FD1352"/>
    <w:rsid w:val="00FD1AEB"/>
    <w:rsid w:val="00FD5DE5"/>
    <w:rsid w:val="00FE1830"/>
    <w:rsid w:val="00FE40DF"/>
    <w:rsid w:val="00FF5D09"/>
    <w:rsid w:val="00FF7376"/>
  </w:rsids>
  <m:mathPr>
    <m:mathFont m:val="Cambria Math"/>
    <m:brkBin m:val="before"/>
    <m:brkBinSub m:val="--"/>
    <m:smallFrac m:val="off"/>
    <m:dispDef/>
    <m:lMargin m:val="0"/>
    <m:rMargin m:val="0"/>
    <m:defJc m:val="centerGroup"/>
    <m:wrapIndent m:val="1440"/>
    <m:intLim m:val="undOvr"/>
    <m:naryLim m:val="subSup"/>
  </m:mathPr>
  <w:themeFontLang w:val="en-US"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0658"/>
    <o:shapelayout v:ext="edit">
      <o:idmap v:ext="edit" data="1"/>
      <o:rules v:ext="edit">
        <o:r id="V:Rule4" type="connector" idref="#_x0000_s1028"/>
        <o:r id="V:Rule5" type="connector" idref="#_x0000_s1027"/>
        <o:r id="V:Rule6" type="connector" idref="#_x0000_s1029"/>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1C5"/>
    <w:rPr>
      <w:rFonts w:cs="Times New Roman"/>
      <w:color w:val="000000" w:themeColor="text1"/>
      <w:sz w:val="20"/>
      <w:szCs w:val="20"/>
      <w:lang w:eastAsia="ja-JP"/>
    </w:rPr>
  </w:style>
  <w:style w:type="paragraph" w:styleId="Heading1">
    <w:name w:val="heading 1"/>
    <w:basedOn w:val="Normal"/>
    <w:next w:val="Normal"/>
    <w:link w:val="Heading1Char"/>
    <w:uiPriority w:val="9"/>
    <w:semiHidden/>
    <w:unhideWhenUsed/>
    <w:rsid w:val="00AD61C5"/>
    <w:pPr>
      <w:pBdr>
        <w:top w:val="single" w:sz="6" w:space="1" w:color="9FB8CD" w:themeColor="accent2"/>
        <w:left w:val="single" w:sz="6" w:space="1" w:color="9FB8CD" w:themeColor="accent2"/>
        <w:bottom w:val="single" w:sz="6" w:space="1" w:color="9FB8CD" w:themeColor="accent2"/>
        <w:right w:val="single" w:sz="6" w:space="1" w:color="9FB8CD" w:themeColor="accent2"/>
      </w:pBdr>
      <w:shd w:val="clear" w:color="auto" w:fill="9FB8CD"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semiHidden/>
    <w:unhideWhenUsed/>
    <w:qFormat/>
    <w:rsid w:val="00AD61C5"/>
    <w:pPr>
      <w:pBdr>
        <w:top w:val="single" w:sz="6" w:space="1" w:color="9FB8CD" w:themeColor="accent2"/>
        <w:left w:val="single" w:sz="48" w:space="1" w:color="9FB8CD" w:themeColor="accent2"/>
        <w:bottom w:val="single" w:sz="6" w:space="1" w:color="9FB8CD" w:themeColor="accent2"/>
        <w:right w:val="single" w:sz="6" w:space="1" w:color="9FB8CD" w:themeColor="accent2"/>
      </w:pBdr>
      <w:spacing w:before="240" w:after="80"/>
      <w:ind w:left="144"/>
      <w:outlineLvl w:val="1"/>
    </w:pPr>
    <w:rPr>
      <w:rFonts w:asciiTheme="majorHAnsi" w:hAnsiTheme="majorHAnsi"/>
      <w:color w:val="628BAD" w:themeColor="accent2" w:themeShade="BF"/>
      <w:spacing w:val="5"/>
      <w:szCs w:val="28"/>
    </w:rPr>
  </w:style>
  <w:style w:type="paragraph" w:styleId="Heading3">
    <w:name w:val="heading 3"/>
    <w:basedOn w:val="Normal"/>
    <w:next w:val="Normal"/>
    <w:link w:val="Heading3Char"/>
    <w:uiPriority w:val="9"/>
    <w:semiHidden/>
    <w:unhideWhenUsed/>
    <w:qFormat/>
    <w:rsid w:val="00AD61C5"/>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semiHidden/>
    <w:unhideWhenUsed/>
    <w:qFormat/>
    <w:rsid w:val="00AD61C5"/>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rsid w:val="00AD61C5"/>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rsid w:val="00AD61C5"/>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rsid w:val="00AD61C5"/>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rsid w:val="00AD61C5"/>
    <w:pPr>
      <w:spacing w:before="200" w:after="80"/>
      <w:outlineLvl w:val="7"/>
    </w:pPr>
    <w:rPr>
      <w:rFonts w:asciiTheme="majorHAnsi" w:hAnsiTheme="majorHAnsi"/>
      <w:color w:val="9FB8CD" w:themeColor="accent2"/>
      <w:sz w:val="18"/>
    </w:rPr>
  </w:style>
  <w:style w:type="paragraph" w:styleId="Heading9">
    <w:name w:val="heading 9"/>
    <w:basedOn w:val="Normal"/>
    <w:next w:val="Normal"/>
    <w:link w:val="Heading9Char"/>
    <w:uiPriority w:val="9"/>
    <w:semiHidden/>
    <w:unhideWhenUsed/>
    <w:qFormat/>
    <w:rsid w:val="00AD61C5"/>
    <w:pPr>
      <w:spacing w:before="200" w:after="80"/>
      <w:outlineLvl w:val="8"/>
    </w:pPr>
    <w:rPr>
      <w:rFonts w:asciiTheme="majorHAnsi" w:hAnsiTheme="majorHAnsi"/>
      <w:i/>
      <w:color w:val="9FB8CD"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rsid w:val="00AD61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link w:val="NoSpacingChar"/>
    <w:uiPriority w:val="1"/>
    <w:qFormat/>
    <w:rsid w:val="00AD61C5"/>
    <w:pPr>
      <w:spacing w:after="0" w:line="240" w:lineRule="auto"/>
    </w:pPr>
  </w:style>
  <w:style w:type="paragraph" w:styleId="Header">
    <w:name w:val="header"/>
    <w:basedOn w:val="Normal"/>
    <w:link w:val="HeaderChar"/>
    <w:uiPriority w:val="99"/>
    <w:unhideWhenUsed/>
    <w:rsid w:val="00AD61C5"/>
    <w:pPr>
      <w:tabs>
        <w:tab w:val="center" w:pos="4320"/>
        <w:tab w:val="right" w:pos="8640"/>
      </w:tabs>
    </w:pPr>
  </w:style>
  <w:style w:type="character" w:customStyle="1" w:styleId="HeaderChar">
    <w:name w:val="Header Char"/>
    <w:basedOn w:val="DefaultParagraphFont"/>
    <w:link w:val="Header"/>
    <w:uiPriority w:val="99"/>
    <w:rsid w:val="00AD61C5"/>
    <w:rPr>
      <w:rFonts w:cs="Times New Roman"/>
      <w:color w:val="000000" w:themeColor="text1"/>
      <w:sz w:val="20"/>
      <w:szCs w:val="20"/>
      <w:lang w:eastAsia="ja-JP"/>
    </w:rPr>
  </w:style>
  <w:style w:type="paragraph" w:styleId="Footer">
    <w:name w:val="footer"/>
    <w:basedOn w:val="Normal"/>
    <w:link w:val="FooterChar"/>
    <w:uiPriority w:val="99"/>
    <w:unhideWhenUsed/>
    <w:rsid w:val="00AD61C5"/>
    <w:pPr>
      <w:tabs>
        <w:tab w:val="center" w:pos="4320"/>
        <w:tab w:val="right" w:pos="8640"/>
      </w:tabs>
    </w:pPr>
  </w:style>
  <w:style w:type="character" w:customStyle="1" w:styleId="FooterChar">
    <w:name w:val="Footer Char"/>
    <w:basedOn w:val="DefaultParagraphFont"/>
    <w:link w:val="Footer"/>
    <w:uiPriority w:val="99"/>
    <w:rsid w:val="00AD61C5"/>
    <w:rPr>
      <w:rFonts w:cs="Times New Roman"/>
      <w:color w:val="000000" w:themeColor="text1"/>
      <w:sz w:val="20"/>
      <w:szCs w:val="20"/>
      <w:lang w:eastAsia="ja-JP"/>
    </w:rPr>
  </w:style>
  <w:style w:type="paragraph" w:styleId="BalloonText">
    <w:name w:val="Balloon Text"/>
    <w:basedOn w:val="Normal"/>
    <w:link w:val="BalloonTextChar"/>
    <w:uiPriority w:val="99"/>
    <w:semiHidden/>
    <w:unhideWhenUsed/>
    <w:rsid w:val="00AD61C5"/>
    <w:rPr>
      <w:rFonts w:ascii="Tahoma" w:hAnsi="Tahoma" w:cs="Tahoma"/>
      <w:sz w:val="16"/>
      <w:szCs w:val="16"/>
    </w:rPr>
  </w:style>
  <w:style w:type="character" w:customStyle="1" w:styleId="BalloonTextChar">
    <w:name w:val="Balloon Text Char"/>
    <w:basedOn w:val="DefaultParagraphFont"/>
    <w:link w:val="BalloonText"/>
    <w:uiPriority w:val="99"/>
    <w:semiHidden/>
    <w:rsid w:val="00AD61C5"/>
    <w:rPr>
      <w:rFonts w:ascii="Tahoma" w:hAnsi="Tahoma" w:cs="Tahoma"/>
      <w:color w:val="000000" w:themeColor="text1"/>
      <w:sz w:val="16"/>
      <w:szCs w:val="16"/>
      <w:lang w:eastAsia="ja-JP"/>
    </w:rPr>
  </w:style>
  <w:style w:type="paragraph" w:styleId="ListBullet">
    <w:name w:val="List Bullet"/>
    <w:basedOn w:val="Normal"/>
    <w:uiPriority w:val="36"/>
    <w:unhideWhenUsed/>
    <w:qFormat/>
    <w:rsid w:val="00AD61C5"/>
    <w:pPr>
      <w:numPr>
        <w:numId w:val="1"/>
      </w:numPr>
      <w:spacing w:after="120"/>
      <w:contextualSpacing/>
    </w:pPr>
  </w:style>
  <w:style w:type="paragraph" w:customStyle="1" w:styleId="Section">
    <w:name w:val="Section"/>
    <w:basedOn w:val="Normal"/>
    <w:next w:val="Normal"/>
    <w:link w:val="SectionChar"/>
    <w:uiPriority w:val="1"/>
    <w:qFormat/>
    <w:rsid w:val="00AD61C5"/>
    <w:pPr>
      <w:spacing w:after="120" w:line="240" w:lineRule="auto"/>
      <w:contextualSpacing/>
    </w:pPr>
    <w:rPr>
      <w:rFonts w:asciiTheme="majorHAnsi" w:hAnsiTheme="majorHAnsi"/>
      <w:b/>
      <w:color w:val="9FB8CD" w:themeColor="accent2"/>
      <w:sz w:val="24"/>
    </w:rPr>
  </w:style>
  <w:style w:type="paragraph" w:customStyle="1" w:styleId="Subsection">
    <w:name w:val="Subsection"/>
    <w:basedOn w:val="Normal"/>
    <w:link w:val="SubsectionChar"/>
    <w:uiPriority w:val="3"/>
    <w:qFormat/>
    <w:rsid w:val="00AD61C5"/>
    <w:pPr>
      <w:spacing w:before="40" w:after="80" w:line="240" w:lineRule="auto"/>
    </w:pPr>
    <w:rPr>
      <w:rFonts w:asciiTheme="majorHAnsi" w:hAnsiTheme="majorHAnsi"/>
      <w:b/>
      <w:color w:val="727CA3" w:themeColor="accent1"/>
      <w:sz w:val="18"/>
    </w:rPr>
  </w:style>
  <w:style w:type="paragraph" w:styleId="Quote">
    <w:name w:val="Quote"/>
    <w:basedOn w:val="Normal"/>
    <w:link w:val="QuoteChar"/>
    <w:uiPriority w:val="29"/>
    <w:qFormat/>
    <w:rsid w:val="00AD61C5"/>
    <w:rPr>
      <w:i/>
      <w:color w:val="7F7F7F" w:themeColor="background1" w:themeShade="7F"/>
    </w:rPr>
  </w:style>
  <w:style w:type="character" w:customStyle="1" w:styleId="QuoteChar">
    <w:name w:val="Quote Char"/>
    <w:basedOn w:val="DefaultParagraphFont"/>
    <w:link w:val="Quote"/>
    <w:uiPriority w:val="29"/>
    <w:rsid w:val="00AD61C5"/>
    <w:rPr>
      <w:rFonts w:cs="Times New Roman"/>
      <w:i/>
      <w:color w:val="7F7F7F" w:themeColor="background1" w:themeShade="7F"/>
      <w:sz w:val="20"/>
      <w:szCs w:val="20"/>
      <w:lang w:eastAsia="ja-JP"/>
    </w:rPr>
  </w:style>
  <w:style w:type="character" w:customStyle="1" w:styleId="Heading2Char">
    <w:name w:val="Heading 2 Char"/>
    <w:basedOn w:val="DefaultParagraphFont"/>
    <w:link w:val="Heading2"/>
    <w:uiPriority w:val="9"/>
    <w:semiHidden/>
    <w:rsid w:val="00AD61C5"/>
    <w:rPr>
      <w:rFonts w:asciiTheme="majorHAnsi" w:hAnsiTheme="majorHAnsi" w:cs="Times New Roman"/>
      <w:color w:val="628BAD" w:themeColor="accent2" w:themeShade="BF"/>
      <w:spacing w:val="5"/>
      <w:sz w:val="20"/>
      <w:szCs w:val="28"/>
      <w:lang w:eastAsia="ja-JP"/>
    </w:rPr>
  </w:style>
  <w:style w:type="paragraph" w:customStyle="1" w:styleId="PersonalName">
    <w:name w:val="Personal Name"/>
    <w:basedOn w:val="NoSpacing"/>
    <w:link w:val="PersonalNameChar"/>
    <w:uiPriority w:val="1"/>
    <w:qFormat/>
    <w:rsid w:val="00AD61C5"/>
    <w:pPr>
      <w:jc w:val="right"/>
    </w:pPr>
    <w:rPr>
      <w:rFonts w:asciiTheme="majorHAnsi" w:hAnsiTheme="majorHAnsi"/>
      <w:noProof/>
      <w:color w:val="525A7D" w:themeColor="accent1" w:themeShade="BF"/>
      <w:sz w:val="40"/>
      <w:szCs w:val="40"/>
    </w:rPr>
  </w:style>
  <w:style w:type="paragraph" w:styleId="ListBullet2">
    <w:name w:val="List Bullet 2"/>
    <w:basedOn w:val="Normal"/>
    <w:uiPriority w:val="36"/>
    <w:unhideWhenUsed/>
    <w:qFormat/>
    <w:rsid w:val="00AD61C5"/>
    <w:pPr>
      <w:numPr>
        <w:numId w:val="2"/>
      </w:numPr>
      <w:spacing w:after="120"/>
      <w:contextualSpacing/>
    </w:pPr>
  </w:style>
  <w:style w:type="character" w:styleId="Hyperlink">
    <w:name w:val="Hyperlink"/>
    <w:basedOn w:val="DefaultParagraphFont"/>
    <w:uiPriority w:val="99"/>
    <w:semiHidden/>
    <w:unhideWhenUsed/>
    <w:rsid w:val="00AD61C5"/>
    <w:rPr>
      <w:color w:val="B292CA" w:themeColor="hyperlink"/>
      <w:u w:val="single"/>
    </w:rPr>
  </w:style>
  <w:style w:type="character" w:styleId="BookTitle">
    <w:name w:val="Book Title"/>
    <w:basedOn w:val="DefaultParagraphFont"/>
    <w:uiPriority w:val="33"/>
    <w:qFormat/>
    <w:rsid w:val="00AD61C5"/>
    <w:rPr>
      <w:rFonts w:asciiTheme="majorHAnsi" w:hAnsiTheme="majorHAnsi" w:cs="Times New Roman"/>
      <w:i/>
      <w:color w:val="8E736A" w:themeColor="accent6"/>
      <w:sz w:val="20"/>
      <w:szCs w:val="20"/>
    </w:rPr>
  </w:style>
  <w:style w:type="paragraph" w:styleId="Caption">
    <w:name w:val="caption"/>
    <w:basedOn w:val="Normal"/>
    <w:next w:val="Normal"/>
    <w:uiPriority w:val="35"/>
    <w:unhideWhenUsed/>
    <w:rsid w:val="00AD61C5"/>
    <w:pPr>
      <w:spacing w:after="0" w:line="240" w:lineRule="auto"/>
    </w:pPr>
    <w:rPr>
      <w:rFonts w:asciiTheme="majorHAnsi" w:hAnsiTheme="majorHAnsi"/>
      <w:bCs/>
      <w:color w:val="9FB8CD" w:themeColor="accent2"/>
      <w:sz w:val="16"/>
      <w:szCs w:val="18"/>
    </w:rPr>
  </w:style>
  <w:style w:type="character" w:styleId="Emphasis">
    <w:name w:val="Emphasis"/>
    <w:uiPriority w:val="20"/>
    <w:qFormat/>
    <w:rsid w:val="00AD61C5"/>
    <w:rPr>
      <w:b/>
      <w:i/>
      <w:spacing w:val="0"/>
    </w:rPr>
  </w:style>
  <w:style w:type="character" w:customStyle="1" w:styleId="NoSpacingChar">
    <w:name w:val="No Spacing Char"/>
    <w:basedOn w:val="DefaultParagraphFont"/>
    <w:link w:val="NoSpacing"/>
    <w:uiPriority w:val="99"/>
    <w:rsid w:val="00AD61C5"/>
    <w:rPr>
      <w:rFonts w:cs="Times New Roman"/>
      <w:color w:val="000000" w:themeColor="text1"/>
      <w:sz w:val="20"/>
      <w:szCs w:val="20"/>
      <w:lang w:eastAsia="ja-JP"/>
    </w:rPr>
  </w:style>
  <w:style w:type="character" w:customStyle="1" w:styleId="Heading1Char">
    <w:name w:val="Heading 1 Char"/>
    <w:basedOn w:val="DefaultParagraphFont"/>
    <w:link w:val="Heading1"/>
    <w:uiPriority w:val="9"/>
    <w:semiHidden/>
    <w:rsid w:val="00AD61C5"/>
    <w:rPr>
      <w:rFonts w:asciiTheme="majorHAnsi" w:hAnsiTheme="majorHAnsi" w:cs="Times New Roman"/>
      <w:color w:val="FFFFFF" w:themeColor="background1"/>
      <w:spacing w:val="5"/>
      <w:sz w:val="20"/>
      <w:szCs w:val="32"/>
      <w:shd w:val="clear" w:color="auto" w:fill="9FB8CD" w:themeFill="accent2"/>
      <w:lang w:eastAsia="ja-JP"/>
    </w:rPr>
  </w:style>
  <w:style w:type="character" w:customStyle="1" w:styleId="Heading3Char">
    <w:name w:val="Heading 3 Char"/>
    <w:basedOn w:val="DefaultParagraphFont"/>
    <w:link w:val="Heading3"/>
    <w:uiPriority w:val="9"/>
    <w:semiHidden/>
    <w:rsid w:val="00AD61C5"/>
    <w:rPr>
      <w:rFonts w:asciiTheme="majorHAnsi" w:hAnsiTheme="majorHAnsi" w:cs="Times New Roman"/>
      <w:color w:val="595959" w:themeColor="text1" w:themeTint="A6"/>
      <w:spacing w:val="5"/>
      <w:sz w:val="20"/>
      <w:szCs w:val="24"/>
      <w:lang w:eastAsia="ja-JP"/>
    </w:rPr>
  </w:style>
  <w:style w:type="character" w:customStyle="1" w:styleId="Heading4Char">
    <w:name w:val="Heading 4 Char"/>
    <w:basedOn w:val="DefaultParagraphFont"/>
    <w:link w:val="Heading4"/>
    <w:uiPriority w:val="9"/>
    <w:semiHidden/>
    <w:rsid w:val="00AD61C5"/>
    <w:rPr>
      <w:rFonts w:asciiTheme="majorHAnsi" w:hAnsiTheme="majorHAnsi" w:cs="Times New Roman"/>
      <w:color w:val="595959" w:themeColor="text1" w:themeTint="A6"/>
      <w:sz w:val="20"/>
      <w:lang w:eastAsia="ja-JP"/>
    </w:rPr>
  </w:style>
  <w:style w:type="character" w:customStyle="1" w:styleId="Heading5Char">
    <w:name w:val="Heading 5 Char"/>
    <w:basedOn w:val="DefaultParagraphFont"/>
    <w:link w:val="Heading5"/>
    <w:uiPriority w:val="9"/>
    <w:semiHidden/>
    <w:rsid w:val="00AD61C5"/>
    <w:rPr>
      <w:rFonts w:asciiTheme="majorHAnsi" w:hAnsiTheme="majorHAnsi" w:cs="Times New Roman"/>
      <w:color w:val="404040" w:themeColor="text1" w:themeTint="BF"/>
      <w:sz w:val="20"/>
      <w:szCs w:val="26"/>
      <w:lang w:eastAsia="ja-JP"/>
    </w:rPr>
  </w:style>
  <w:style w:type="character" w:customStyle="1" w:styleId="Heading6Char">
    <w:name w:val="Heading 6 Char"/>
    <w:basedOn w:val="DefaultParagraphFont"/>
    <w:link w:val="Heading6"/>
    <w:uiPriority w:val="9"/>
    <w:semiHidden/>
    <w:rsid w:val="00AD61C5"/>
    <w:rPr>
      <w:rFonts w:asciiTheme="majorHAnsi" w:hAnsiTheme="majorHAnsi" w:cs="Times New Roman"/>
      <w:b/>
      <w:color w:val="7F7F7F" w:themeColor="background1" w:themeShade="7F"/>
      <w:sz w:val="18"/>
      <w:szCs w:val="20"/>
      <w:lang w:eastAsia="ja-JP"/>
    </w:rPr>
  </w:style>
  <w:style w:type="character" w:customStyle="1" w:styleId="Heading7Char">
    <w:name w:val="Heading 7 Char"/>
    <w:basedOn w:val="DefaultParagraphFont"/>
    <w:link w:val="Heading7"/>
    <w:uiPriority w:val="9"/>
    <w:semiHidden/>
    <w:rsid w:val="00AD61C5"/>
    <w:rPr>
      <w:rFonts w:asciiTheme="majorHAnsi" w:hAnsiTheme="majorHAnsi" w:cs="Times New Roman"/>
      <w:b/>
      <w:i/>
      <w:color w:val="808080" w:themeColor="background1" w:themeShade="80"/>
      <w:sz w:val="18"/>
      <w:szCs w:val="20"/>
      <w:lang w:eastAsia="ja-JP"/>
    </w:rPr>
  </w:style>
  <w:style w:type="character" w:customStyle="1" w:styleId="Heading8Char">
    <w:name w:val="Heading 8 Char"/>
    <w:basedOn w:val="DefaultParagraphFont"/>
    <w:link w:val="Heading8"/>
    <w:uiPriority w:val="9"/>
    <w:semiHidden/>
    <w:rsid w:val="00AD61C5"/>
    <w:rPr>
      <w:rFonts w:asciiTheme="majorHAnsi" w:hAnsiTheme="majorHAnsi" w:cs="Times New Roman"/>
      <w:color w:val="9FB8CD" w:themeColor="accent2"/>
      <w:sz w:val="18"/>
      <w:szCs w:val="20"/>
      <w:lang w:eastAsia="ja-JP"/>
    </w:rPr>
  </w:style>
  <w:style w:type="character" w:customStyle="1" w:styleId="Heading9Char">
    <w:name w:val="Heading 9 Char"/>
    <w:basedOn w:val="DefaultParagraphFont"/>
    <w:link w:val="Heading9"/>
    <w:uiPriority w:val="9"/>
    <w:semiHidden/>
    <w:rsid w:val="00AD61C5"/>
    <w:rPr>
      <w:rFonts w:asciiTheme="majorHAnsi" w:hAnsiTheme="majorHAnsi" w:cs="Times New Roman"/>
      <w:i/>
      <w:color w:val="9FB8CD" w:themeColor="accent2"/>
      <w:sz w:val="18"/>
      <w:szCs w:val="20"/>
      <w:lang w:eastAsia="ja-JP"/>
    </w:rPr>
  </w:style>
  <w:style w:type="character" w:styleId="IntenseEmphasis">
    <w:name w:val="Intense Emphasis"/>
    <w:basedOn w:val="DefaultParagraphFont"/>
    <w:uiPriority w:val="21"/>
    <w:qFormat/>
    <w:rsid w:val="00AD61C5"/>
    <w:rPr>
      <w:rFonts w:cs="Times New Roman"/>
      <w:b/>
      <w:i/>
      <w:color w:val="BAC737" w:themeColor="accent3" w:themeShade="BF"/>
      <w:sz w:val="20"/>
      <w:szCs w:val="20"/>
    </w:rPr>
  </w:style>
  <w:style w:type="paragraph" w:styleId="IntenseQuote">
    <w:name w:val="Intense Quote"/>
    <w:basedOn w:val="Normal"/>
    <w:link w:val="IntenseQuoteChar"/>
    <w:uiPriority w:val="30"/>
    <w:qFormat/>
    <w:rsid w:val="00AD61C5"/>
    <w:pPr>
      <w:pBdr>
        <w:top w:val="single" w:sz="6" w:space="10" w:color="628BAD" w:themeColor="accent2" w:themeShade="BF"/>
        <w:left w:val="single" w:sz="6" w:space="10" w:color="628BAD" w:themeColor="accent2" w:themeShade="BF"/>
        <w:bottom w:val="single" w:sz="6" w:space="10" w:color="628BAD" w:themeColor="accent2" w:themeShade="BF"/>
        <w:right w:val="single" w:sz="6" w:space="10" w:color="628BAD" w:themeColor="accent2" w:themeShade="BF"/>
      </w:pBdr>
      <w:shd w:val="clear" w:color="auto" w:fill="9FB8CD" w:themeFill="accent2"/>
      <w:ind w:left="720" w:right="720"/>
      <w:jc w:val="center"/>
    </w:pPr>
    <w:rPr>
      <w:rFonts w:asciiTheme="majorHAnsi" w:hAnsiTheme="majorHAnsi"/>
      <w:i/>
      <w:color w:val="FFFFFF" w:themeColor="background1"/>
    </w:rPr>
  </w:style>
  <w:style w:type="character" w:customStyle="1" w:styleId="IntenseQuoteChar">
    <w:name w:val="Intense Quote Char"/>
    <w:basedOn w:val="DefaultParagraphFont"/>
    <w:link w:val="IntenseQuote"/>
    <w:uiPriority w:val="30"/>
    <w:rsid w:val="00AD61C5"/>
    <w:rPr>
      <w:rFonts w:asciiTheme="majorHAnsi" w:hAnsiTheme="majorHAnsi" w:cs="Times New Roman"/>
      <w:i/>
      <w:color w:val="FFFFFF" w:themeColor="background1"/>
      <w:sz w:val="20"/>
      <w:szCs w:val="20"/>
      <w:shd w:val="clear" w:color="auto" w:fill="9FB8CD" w:themeFill="accent2"/>
      <w:lang w:eastAsia="ja-JP"/>
    </w:rPr>
  </w:style>
  <w:style w:type="character" w:styleId="IntenseReference">
    <w:name w:val="Intense Reference"/>
    <w:basedOn w:val="DefaultParagraphFont"/>
    <w:uiPriority w:val="32"/>
    <w:qFormat/>
    <w:rsid w:val="00AD61C5"/>
    <w:rPr>
      <w:rFonts w:cs="Times New Roman"/>
      <w:b/>
      <w:color w:val="525A7D" w:themeColor="accent1" w:themeShade="BF"/>
      <w:sz w:val="20"/>
      <w:szCs w:val="20"/>
      <w:u w:val="single"/>
    </w:rPr>
  </w:style>
  <w:style w:type="paragraph" w:styleId="ListBullet3">
    <w:name w:val="List Bullet 3"/>
    <w:basedOn w:val="Normal"/>
    <w:uiPriority w:val="36"/>
    <w:unhideWhenUsed/>
    <w:qFormat/>
    <w:rsid w:val="00AD61C5"/>
    <w:pPr>
      <w:numPr>
        <w:numId w:val="3"/>
      </w:numPr>
      <w:spacing w:after="120"/>
      <w:contextualSpacing/>
    </w:pPr>
  </w:style>
  <w:style w:type="paragraph" w:styleId="ListBullet4">
    <w:name w:val="List Bullet 4"/>
    <w:basedOn w:val="Normal"/>
    <w:uiPriority w:val="36"/>
    <w:unhideWhenUsed/>
    <w:qFormat/>
    <w:rsid w:val="00AD61C5"/>
    <w:pPr>
      <w:numPr>
        <w:numId w:val="4"/>
      </w:numPr>
      <w:spacing w:after="120"/>
      <w:contextualSpacing/>
    </w:pPr>
  </w:style>
  <w:style w:type="paragraph" w:styleId="ListBullet5">
    <w:name w:val="List Bullet 5"/>
    <w:basedOn w:val="Normal"/>
    <w:uiPriority w:val="36"/>
    <w:unhideWhenUsed/>
    <w:qFormat/>
    <w:rsid w:val="00AD61C5"/>
    <w:pPr>
      <w:numPr>
        <w:numId w:val="5"/>
      </w:numPr>
      <w:spacing w:after="120"/>
      <w:contextualSpacing/>
    </w:pPr>
  </w:style>
  <w:style w:type="character" w:styleId="Strong">
    <w:name w:val="Strong"/>
    <w:uiPriority w:val="22"/>
    <w:qFormat/>
    <w:rsid w:val="00AD61C5"/>
    <w:rPr>
      <w:rFonts w:asciiTheme="minorHAnsi" w:hAnsiTheme="minorHAnsi"/>
      <w:b/>
      <w:color w:val="9FB8CD" w:themeColor="accent2"/>
    </w:rPr>
  </w:style>
  <w:style w:type="character" w:styleId="SubtleEmphasis">
    <w:name w:val="Subtle Emphasis"/>
    <w:basedOn w:val="DefaultParagraphFont"/>
    <w:uiPriority w:val="19"/>
    <w:qFormat/>
    <w:rsid w:val="00AD61C5"/>
    <w:rPr>
      <w:rFonts w:cs="Times New Roman"/>
      <w:i/>
      <w:color w:val="737373" w:themeColor="text1" w:themeTint="8C"/>
      <w:kern w:val="16"/>
      <w:sz w:val="20"/>
      <w:szCs w:val="24"/>
    </w:rPr>
  </w:style>
  <w:style w:type="character" w:styleId="SubtleReference">
    <w:name w:val="Subtle Reference"/>
    <w:basedOn w:val="DefaultParagraphFont"/>
    <w:uiPriority w:val="31"/>
    <w:qFormat/>
    <w:rsid w:val="00AD61C5"/>
    <w:rPr>
      <w:rFonts w:cs="Times New Roman"/>
      <w:color w:val="737373" w:themeColor="text1" w:themeTint="8C"/>
      <w:sz w:val="20"/>
      <w:szCs w:val="20"/>
      <w:u w:val="single"/>
    </w:rPr>
  </w:style>
  <w:style w:type="paragraph" w:styleId="TOC1">
    <w:name w:val="toc 1"/>
    <w:basedOn w:val="Normal"/>
    <w:next w:val="Normal"/>
    <w:autoRedefine/>
    <w:uiPriority w:val="99"/>
    <w:semiHidden/>
    <w:unhideWhenUsed/>
    <w:qFormat/>
    <w:rsid w:val="00AD61C5"/>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qFormat/>
    <w:rsid w:val="00AD61C5"/>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rsid w:val="00AD61C5"/>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rsid w:val="00AD61C5"/>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rsid w:val="00AD61C5"/>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rsid w:val="00AD61C5"/>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rsid w:val="00AD61C5"/>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rsid w:val="00AD61C5"/>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rsid w:val="00AD61C5"/>
    <w:pPr>
      <w:tabs>
        <w:tab w:val="right" w:leader="dot" w:pos="8630"/>
      </w:tabs>
      <w:spacing w:after="40" w:line="240" w:lineRule="auto"/>
      <w:ind w:left="1760"/>
    </w:pPr>
    <w:rPr>
      <w:smallCaps/>
      <w:noProof/>
    </w:rPr>
  </w:style>
  <w:style w:type="paragraph" w:customStyle="1" w:styleId="SendersAddress">
    <w:name w:val="Sender's Address"/>
    <w:basedOn w:val="NoSpacing"/>
    <w:link w:val="SendersAddressChar"/>
    <w:uiPriority w:val="2"/>
    <w:unhideWhenUsed/>
    <w:qFormat/>
    <w:rsid w:val="00AD61C5"/>
    <w:pPr>
      <w:spacing w:before="200" w:line="276" w:lineRule="auto"/>
      <w:contextualSpacing/>
      <w:jc w:val="right"/>
    </w:pPr>
    <w:rPr>
      <w:rFonts w:asciiTheme="majorHAnsi" w:hAnsiTheme="majorHAnsi"/>
      <w:color w:val="9FB8CD" w:themeColor="accent2"/>
      <w:sz w:val="18"/>
      <w:szCs w:val="18"/>
    </w:rPr>
  </w:style>
  <w:style w:type="paragraph" w:styleId="Subtitle">
    <w:name w:val="Subtitle"/>
    <w:basedOn w:val="Normal"/>
    <w:link w:val="SubtitleChar"/>
    <w:uiPriority w:val="11"/>
    <w:semiHidden/>
    <w:unhideWhenUsed/>
    <w:qFormat/>
    <w:rsid w:val="00AD61C5"/>
    <w:pPr>
      <w:spacing w:after="720" w:line="240" w:lineRule="auto"/>
    </w:pPr>
    <w:rPr>
      <w:rFonts w:asciiTheme="majorHAnsi" w:hAnsiTheme="majorHAnsi" w:cstheme="minorHAnsi"/>
      <w:color w:val="9FB8CD" w:themeColor="accent2"/>
      <w:sz w:val="24"/>
      <w:szCs w:val="24"/>
    </w:rPr>
  </w:style>
  <w:style w:type="character" w:customStyle="1" w:styleId="SubtitleChar">
    <w:name w:val="Subtitle Char"/>
    <w:basedOn w:val="DefaultParagraphFont"/>
    <w:link w:val="Subtitle"/>
    <w:uiPriority w:val="11"/>
    <w:semiHidden/>
    <w:rsid w:val="00AD61C5"/>
    <w:rPr>
      <w:rFonts w:asciiTheme="majorHAnsi" w:hAnsiTheme="majorHAnsi"/>
      <w:color w:val="9FB8CD" w:themeColor="accent2"/>
      <w:sz w:val="24"/>
      <w:szCs w:val="24"/>
      <w:lang w:eastAsia="ja-JP"/>
    </w:rPr>
  </w:style>
  <w:style w:type="paragraph" w:styleId="Title">
    <w:name w:val="Title"/>
    <w:basedOn w:val="Normal"/>
    <w:link w:val="TitleChar"/>
    <w:uiPriority w:val="10"/>
    <w:semiHidden/>
    <w:unhideWhenUsed/>
    <w:qFormat/>
    <w:rsid w:val="00AD61C5"/>
    <w:pPr>
      <w:spacing w:line="240" w:lineRule="auto"/>
    </w:pPr>
    <w:rPr>
      <w:rFonts w:asciiTheme="majorHAnsi" w:hAnsiTheme="majorHAnsi"/>
      <w:color w:val="9FB8CD" w:themeColor="accent2"/>
      <w:sz w:val="52"/>
      <w:szCs w:val="48"/>
    </w:rPr>
  </w:style>
  <w:style w:type="character" w:customStyle="1" w:styleId="TitleChar">
    <w:name w:val="Title Char"/>
    <w:basedOn w:val="DefaultParagraphFont"/>
    <w:link w:val="Title"/>
    <w:uiPriority w:val="10"/>
    <w:semiHidden/>
    <w:rsid w:val="00AD61C5"/>
    <w:rPr>
      <w:rFonts w:asciiTheme="majorHAnsi" w:hAnsiTheme="majorHAnsi" w:cs="Times New Roman"/>
      <w:color w:val="9FB8CD" w:themeColor="accent2"/>
      <w:sz w:val="52"/>
      <w:szCs w:val="48"/>
      <w:lang w:eastAsia="ja-JP"/>
    </w:rPr>
  </w:style>
  <w:style w:type="character" w:customStyle="1" w:styleId="PersonalNameChar">
    <w:name w:val="Personal Name Char"/>
    <w:basedOn w:val="NoSpacingChar"/>
    <w:link w:val="PersonalName"/>
    <w:uiPriority w:val="1"/>
    <w:rsid w:val="00AD61C5"/>
    <w:rPr>
      <w:rFonts w:asciiTheme="majorHAnsi" w:hAnsiTheme="majorHAnsi" w:cs="Times New Roman"/>
      <w:noProof/>
      <w:color w:val="525A7D" w:themeColor="accent1" w:themeShade="BF"/>
      <w:sz w:val="40"/>
      <w:szCs w:val="40"/>
      <w:lang w:eastAsia="ja-JP"/>
    </w:rPr>
  </w:style>
  <w:style w:type="character" w:customStyle="1" w:styleId="SectionChar">
    <w:name w:val="Section Char"/>
    <w:basedOn w:val="DefaultParagraphFont"/>
    <w:link w:val="Section"/>
    <w:uiPriority w:val="1"/>
    <w:rsid w:val="00AD61C5"/>
    <w:rPr>
      <w:rFonts w:asciiTheme="majorHAnsi" w:hAnsiTheme="majorHAnsi" w:cs="Times New Roman"/>
      <w:b/>
      <w:color w:val="9FB8CD" w:themeColor="accent2"/>
      <w:sz w:val="24"/>
      <w:szCs w:val="20"/>
      <w:lang w:eastAsia="ja-JP"/>
    </w:rPr>
  </w:style>
  <w:style w:type="character" w:customStyle="1" w:styleId="SubsectionChar">
    <w:name w:val="Subsection Char"/>
    <w:basedOn w:val="DefaultParagraphFont"/>
    <w:link w:val="Subsection"/>
    <w:uiPriority w:val="3"/>
    <w:rsid w:val="00AD61C5"/>
    <w:rPr>
      <w:rFonts w:asciiTheme="majorHAnsi" w:hAnsiTheme="majorHAnsi" w:cs="Times New Roman"/>
      <w:b/>
      <w:color w:val="727CA3" w:themeColor="accent1"/>
      <w:sz w:val="18"/>
      <w:szCs w:val="20"/>
      <w:lang w:eastAsia="ja-JP"/>
    </w:rPr>
  </w:style>
  <w:style w:type="character" w:customStyle="1" w:styleId="SendersAddressChar">
    <w:name w:val="Sender's Address Char"/>
    <w:basedOn w:val="NoSpacingChar"/>
    <w:link w:val="SendersAddress"/>
    <w:uiPriority w:val="1"/>
    <w:semiHidden/>
    <w:rsid w:val="00AD61C5"/>
    <w:rPr>
      <w:rFonts w:asciiTheme="majorHAnsi" w:hAnsiTheme="majorHAnsi" w:cs="Times New Roman"/>
      <w:color w:val="9FB8CD" w:themeColor="accent2"/>
      <w:sz w:val="18"/>
      <w:szCs w:val="18"/>
      <w:lang w:eastAsia="ja-JP"/>
    </w:rPr>
  </w:style>
  <w:style w:type="character" w:styleId="PlaceholderText">
    <w:name w:val="Placeholder Text"/>
    <w:basedOn w:val="DefaultParagraphFont"/>
    <w:uiPriority w:val="99"/>
    <w:unhideWhenUsed/>
    <w:rsid w:val="00AD61C5"/>
    <w:rPr>
      <w:color w:val="808080"/>
    </w:rPr>
  </w:style>
  <w:style w:type="paragraph" w:customStyle="1" w:styleId="SubsectionDate">
    <w:name w:val="Subsection Date"/>
    <w:basedOn w:val="Section"/>
    <w:link w:val="SubsectionDateChar"/>
    <w:uiPriority w:val="4"/>
    <w:qFormat/>
    <w:rsid w:val="00AD61C5"/>
    <w:rPr>
      <w:b w:val="0"/>
      <w:color w:val="727CA3" w:themeColor="accent1"/>
      <w:sz w:val="18"/>
    </w:rPr>
  </w:style>
  <w:style w:type="paragraph" w:customStyle="1" w:styleId="SubsectionText">
    <w:name w:val="Subsection Text"/>
    <w:basedOn w:val="Normal"/>
    <w:uiPriority w:val="5"/>
    <w:qFormat/>
    <w:rsid w:val="00AD61C5"/>
    <w:pPr>
      <w:spacing w:after="320"/>
      <w:contextualSpacing/>
    </w:pPr>
  </w:style>
  <w:style w:type="character" w:customStyle="1" w:styleId="SubsectionDateChar">
    <w:name w:val="Subsection Date Char"/>
    <w:basedOn w:val="SubsectionChar"/>
    <w:link w:val="SubsectionDate"/>
    <w:uiPriority w:val="4"/>
    <w:rsid w:val="00AD61C5"/>
    <w:rPr>
      <w:rFonts w:asciiTheme="majorHAnsi" w:hAnsiTheme="majorHAnsi" w:cs="Times New Roman"/>
      <w:b/>
      <w:color w:val="727CA3" w:themeColor="accent1"/>
      <w:sz w:val="18"/>
      <w:szCs w:val="20"/>
      <w:lang w:eastAsia="ja-JP"/>
    </w:rPr>
  </w:style>
  <w:style w:type="paragraph" w:customStyle="1" w:styleId="FooterFirstPage">
    <w:name w:val="Footer First Page"/>
    <w:basedOn w:val="Footer"/>
    <w:uiPriority w:val="34"/>
    <w:rsid w:val="00AD61C5"/>
    <w:pPr>
      <w:pBdr>
        <w:top w:val="dashed" w:sz="4" w:space="18" w:color="7F7F7F"/>
      </w:pBdr>
      <w:jc w:val="right"/>
    </w:pPr>
    <w:rPr>
      <w:color w:val="7F7F7F" w:themeColor="text1" w:themeTint="80"/>
      <w:szCs w:val="18"/>
    </w:rPr>
  </w:style>
  <w:style w:type="paragraph" w:customStyle="1" w:styleId="HeaderFirstPage">
    <w:name w:val="Header First Page"/>
    <w:basedOn w:val="Header"/>
    <w:qFormat/>
    <w:rsid w:val="00AD61C5"/>
    <w:pPr>
      <w:pBdr>
        <w:bottom w:val="dashed" w:sz="4" w:space="18" w:color="7F7F7F"/>
      </w:pBdr>
      <w:spacing w:line="396" w:lineRule="auto"/>
    </w:pPr>
    <w:rPr>
      <w:color w:val="7F7F7F" w:themeColor="text1" w:themeTint="80"/>
    </w:rPr>
  </w:style>
  <w:style w:type="paragraph" w:customStyle="1" w:styleId="AddressText">
    <w:name w:val="Address Text"/>
    <w:basedOn w:val="NoSpacing"/>
    <w:uiPriority w:val="2"/>
    <w:qFormat/>
    <w:rsid w:val="00AD61C5"/>
    <w:pPr>
      <w:spacing w:before="200" w:line="276" w:lineRule="auto"/>
      <w:contextualSpacing/>
      <w:jc w:val="right"/>
    </w:pPr>
    <w:rPr>
      <w:rFonts w:asciiTheme="majorHAnsi" w:hAnsiTheme="majorHAnsi"/>
      <w:color w:val="9FB8CD" w:themeColor="accent2"/>
      <w:sz w:val="18"/>
      <w:lang w:bidi="he-IL"/>
    </w:rPr>
  </w:style>
  <w:style w:type="paragraph" w:customStyle="1" w:styleId="HeaderLeft">
    <w:name w:val="Header Left"/>
    <w:basedOn w:val="Header"/>
    <w:uiPriority w:val="35"/>
    <w:unhideWhenUsed/>
    <w:qFormat/>
    <w:rsid w:val="00AD61C5"/>
    <w:pPr>
      <w:pBdr>
        <w:bottom w:val="dashed" w:sz="4" w:space="18" w:color="7F7F7F" w:themeColor="text1" w:themeTint="80"/>
      </w:pBdr>
      <w:spacing w:line="396" w:lineRule="auto"/>
      <w:contextualSpacing/>
    </w:pPr>
    <w:rPr>
      <w:color w:val="7F7F7F" w:themeColor="text1" w:themeTint="80"/>
    </w:rPr>
  </w:style>
  <w:style w:type="paragraph" w:customStyle="1" w:styleId="FooterLeft">
    <w:name w:val="Footer Left"/>
    <w:basedOn w:val="Normal"/>
    <w:next w:val="Subsection"/>
    <w:uiPriority w:val="35"/>
    <w:unhideWhenUsed/>
    <w:qFormat/>
    <w:rsid w:val="00AD61C5"/>
    <w:pPr>
      <w:pBdr>
        <w:top w:val="dashed" w:sz="4" w:space="18" w:color="7F7F7F" w:themeColor="text1" w:themeTint="80"/>
      </w:pBdr>
      <w:tabs>
        <w:tab w:val="center" w:pos="4320"/>
        <w:tab w:val="right" w:pos="8640"/>
      </w:tabs>
    </w:pPr>
    <w:rPr>
      <w:color w:val="7F7F7F" w:themeColor="text1" w:themeTint="80"/>
      <w:szCs w:val="18"/>
    </w:rPr>
  </w:style>
  <w:style w:type="paragraph" w:customStyle="1" w:styleId="HeaderRight">
    <w:name w:val="Header Right"/>
    <w:basedOn w:val="Header"/>
    <w:uiPriority w:val="35"/>
    <w:unhideWhenUsed/>
    <w:qFormat/>
    <w:rsid w:val="00AD61C5"/>
    <w:pPr>
      <w:pBdr>
        <w:bottom w:val="dashed" w:sz="4" w:space="18" w:color="7F7F7F"/>
      </w:pBdr>
      <w:spacing w:line="396" w:lineRule="auto"/>
      <w:contextualSpacing/>
      <w:jc w:val="right"/>
    </w:pPr>
    <w:rPr>
      <w:color w:val="7F7F7F" w:themeColor="text1" w:themeTint="80"/>
    </w:rPr>
  </w:style>
  <w:style w:type="paragraph" w:customStyle="1" w:styleId="FooterRight">
    <w:name w:val="Footer Right"/>
    <w:basedOn w:val="Footer"/>
    <w:uiPriority w:val="35"/>
    <w:unhideWhenUsed/>
    <w:qFormat/>
    <w:rsid w:val="00AD61C5"/>
    <w:pPr>
      <w:pBdr>
        <w:top w:val="dashed" w:sz="4" w:space="18" w:color="7F7F7F"/>
      </w:pBdr>
      <w:jc w:val="right"/>
    </w:pPr>
    <w:rPr>
      <w:color w:val="7F7F7F" w:themeColor="text1" w:themeTint="80"/>
      <w:szCs w:val="18"/>
      <w:lang w:eastAsia="en-US"/>
    </w:rPr>
  </w:style>
  <w:style w:type="paragraph" w:customStyle="1" w:styleId="RecipientsName">
    <w:name w:val="Recipient's Name"/>
    <w:basedOn w:val="NoSpacing"/>
    <w:uiPriority w:val="1"/>
    <w:qFormat/>
    <w:rsid w:val="00AD61C5"/>
    <w:pPr>
      <w:jc w:val="right"/>
    </w:pPr>
    <w:rPr>
      <w:rFonts w:asciiTheme="majorHAnsi" w:hAnsiTheme="majorHAnsi"/>
      <w:noProof/>
      <w:color w:val="525A7D" w:themeColor="accent1" w:themeShade="BF"/>
      <w:sz w:val="36"/>
      <w:szCs w:val="36"/>
      <w:lang w:bidi="he-IL"/>
    </w:rPr>
  </w:style>
  <w:style w:type="paragraph" w:styleId="ListParagraph">
    <w:name w:val="List Paragraph"/>
    <w:basedOn w:val="Normal"/>
    <w:uiPriority w:val="99"/>
    <w:qFormat/>
    <w:rsid w:val="008B54ED"/>
    <w:pPr>
      <w:ind w:left="720"/>
      <w:contextualSpacing/>
    </w:pPr>
    <w:rPr>
      <w:rFonts w:cstheme="minorBidi"/>
      <w:color w:val="auto"/>
      <w:sz w:val="22"/>
      <w:szCs w:val="22"/>
      <w:lang w:val="en-GB" w:eastAsia="en-US"/>
    </w:rPr>
  </w:style>
  <w:style w:type="character" w:customStyle="1" w:styleId="eph">
    <w:name w:val="_eph"/>
    <w:basedOn w:val="DefaultParagraphFont"/>
    <w:rsid w:val="00D069B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1C5"/>
    <w:rPr>
      <w:rFonts w:cs="Times New Roman"/>
      <w:color w:val="000000" w:themeColor="text1"/>
      <w:sz w:val="20"/>
      <w:szCs w:val="20"/>
      <w:lang w:eastAsia="ja-JP"/>
    </w:rPr>
  </w:style>
  <w:style w:type="paragraph" w:styleId="Heading1">
    <w:name w:val="heading 1"/>
    <w:basedOn w:val="Normal"/>
    <w:next w:val="Normal"/>
    <w:link w:val="Heading1Char"/>
    <w:uiPriority w:val="9"/>
    <w:semiHidden/>
    <w:unhideWhenUsed/>
    <w:rsid w:val="00AD61C5"/>
    <w:pPr>
      <w:pBdr>
        <w:top w:val="single" w:sz="6" w:space="1" w:color="9FB8CD" w:themeColor="accent2"/>
        <w:left w:val="single" w:sz="6" w:space="1" w:color="9FB8CD" w:themeColor="accent2"/>
        <w:bottom w:val="single" w:sz="6" w:space="1" w:color="9FB8CD" w:themeColor="accent2"/>
        <w:right w:val="single" w:sz="6" w:space="1" w:color="9FB8CD" w:themeColor="accent2"/>
      </w:pBdr>
      <w:shd w:val="clear" w:color="auto" w:fill="9FB8CD"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semiHidden/>
    <w:unhideWhenUsed/>
    <w:qFormat/>
    <w:rsid w:val="00AD61C5"/>
    <w:pPr>
      <w:pBdr>
        <w:top w:val="single" w:sz="6" w:space="1" w:color="9FB8CD" w:themeColor="accent2"/>
        <w:left w:val="single" w:sz="48" w:space="1" w:color="9FB8CD" w:themeColor="accent2"/>
        <w:bottom w:val="single" w:sz="6" w:space="1" w:color="9FB8CD" w:themeColor="accent2"/>
        <w:right w:val="single" w:sz="6" w:space="1" w:color="9FB8CD" w:themeColor="accent2"/>
      </w:pBdr>
      <w:spacing w:before="240" w:after="80"/>
      <w:ind w:left="144"/>
      <w:outlineLvl w:val="1"/>
    </w:pPr>
    <w:rPr>
      <w:rFonts w:asciiTheme="majorHAnsi" w:hAnsiTheme="majorHAnsi"/>
      <w:color w:val="628BAD" w:themeColor="accent2" w:themeShade="BF"/>
      <w:spacing w:val="5"/>
      <w:szCs w:val="28"/>
    </w:rPr>
  </w:style>
  <w:style w:type="paragraph" w:styleId="Heading3">
    <w:name w:val="heading 3"/>
    <w:basedOn w:val="Normal"/>
    <w:next w:val="Normal"/>
    <w:link w:val="Heading3Char"/>
    <w:uiPriority w:val="9"/>
    <w:semiHidden/>
    <w:unhideWhenUsed/>
    <w:qFormat/>
    <w:rsid w:val="00AD61C5"/>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semiHidden/>
    <w:unhideWhenUsed/>
    <w:qFormat/>
    <w:rsid w:val="00AD61C5"/>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rsid w:val="00AD61C5"/>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rsid w:val="00AD61C5"/>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rsid w:val="00AD61C5"/>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rsid w:val="00AD61C5"/>
    <w:pPr>
      <w:spacing w:before="200" w:after="80"/>
      <w:outlineLvl w:val="7"/>
    </w:pPr>
    <w:rPr>
      <w:rFonts w:asciiTheme="majorHAnsi" w:hAnsiTheme="majorHAnsi"/>
      <w:color w:val="9FB8CD" w:themeColor="accent2"/>
      <w:sz w:val="18"/>
    </w:rPr>
  </w:style>
  <w:style w:type="paragraph" w:styleId="Heading9">
    <w:name w:val="heading 9"/>
    <w:basedOn w:val="Normal"/>
    <w:next w:val="Normal"/>
    <w:link w:val="Heading9Char"/>
    <w:uiPriority w:val="9"/>
    <w:semiHidden/>
    <w:unhideWhenUsed/>
    <w:qFormat/>
    <w:rsid w:val="00AD61C5"/>
    <w:pPr>
      <w:spacing w:before="200" w:after="80"/>
      <w:outlineLvl w:val="8"/>
    </w:pPr>
    <w:rPr>
      <w:rFonts w:asciiTheme="majorHAnsi" w:hAnsiTheme="majorHAnsi"/>
      <w:i/>
      <w:color w:val="9FB8CD"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rsid w:val="00AD61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link w:val="NoSpacingChar"/>
    <w:uiPriority w:val="1"/>
    <w:qFormat/>
    <w:rsid w:val="00AD61C5"/>
    <w:pPr>
      <w:spacing w:after="0" w:line="240" w:lineRule="auto"/>
    </w:pPr>
  </w:style>
  <w:style w:type="paragraph" w:styleId="Header">
    <w:name w:val="header"/>
    <w:basedOn w:val="Normal"/>
    <w:link w:val="HeaderChar"/>
    <w:uiPriority w:val="99"/>
    <w:unhideWhenUsed/>
    <w:rsid w:val="00AD61C5"/>
    <w:pPr>
      <w:tabs>
        <w:tab w:val="center" w:pos="4320"/>
        <w:tab w:val="right" w:pos="8640"/>
      </w:tabs>
    </w:pPr>
  </w:style>
  <w:style w:type="character" w:customStyle="1" w:styleId="HeaderChar">
    <w:name w:val="Header Char"/>
    <w:basedOn w:val="DefaultParagraphFont"/>
    <w:link w:val="Header"/>
    <w:uiPriority w:val="99"/>
    <w:rsid w:val="00AD61C5"/>
    <w:rPr>
      <w:rFonts w:cs="Times New Roman"/>
      <w:color w:val="000000" w:themeColor="text1"/>
      <w:sz w:val="20"/>
      <w:szCs w:val="20"/>
      <w:lang w:eastAsia="ja-JP"/>
    </w:rPr>
  </w:style>
  <w:style w:type="paragraph" w:styleId="Footer">
    <w:name w:val="footer"/>
    <w:basedOn w:val="Normal"/>
    <w:link w:val="FooterChar"/>
    <w:uiPriority w:val="99"/>
    <w:unhideWhenUsed/>
    <w:rsid w:val="00AD61C5"/>
    <w:pPr>
      <w:tabs>
        <w:tab w:val="center" w:pos="4320"/>
        <w:tab w:val="right" w:pos="8640"/>
      </w:tabs>
    </w:pPr>
  </w:style>
  <w:style w:type="character" w:customStyle="1" w:styleId="FooterChar">
    <w:name w:val="Footer Char"/>
    <w:basedOn w:val="DefaultParagraphFont"/>
    <w:link w:val="Footer"/>
    <w:uiPriority w:val="99"/>
    <w:rsid w:val="00AD61C5"/>
    <w:rPr>
      <w:rFonts w:cs="Times New Roman"/>
      <w:color w:val="000000" w:themeColor="text1"/>
      <w:sz w:val="20"/>
      <w:szCs w:val="20"/>
      <w:lang w:eastAsia="ja-JP"/>
    </w:rPr>
  </w:style>
  <w:style w:type="paragraph" w:styleId="BalloonText">
    <w:name w:val="Balloon Text"/>
    <w:basedOn w:val="Normal"/>
    <w:link w:val="BalloonTextChar"/>
    <w:uiPriority w:val="99"/>
    <w:semiHidden/>
    <w:unhideWhenUsed/>
    <w:rsid w:val="00AD61C5"/>
    <w:rPr>
      <w:rFonts w:ascii="Tahoma" w:hAnsi="Tahoma" w:cs="Tahoma"/>
      <w:sz w:val="16"/>
      <w:szCs w:val="16"/>
    </w:rPr>
  </w:style>
  <w:style w:type="character" w:customStyle="1" w:styleId="BalloonTextChar">
    <w:name w:val="Balloon Text Char"/>
    <w:basedOn w:val="DefaultParagraphFont"/>
    <w:link w:val="BalloonText"/>
    <w:uiPriority w:val="99"/>
    <w:semiHidden/>
    <w:rsid w:val="00AD61C5"/>
    <w:rPr>
      <w:rFonts w:ascii="Tahoma" w:hAnsi="Tahoma" w:cs="Tahoma"/>
      <w:color w:val="000000" w:themeColor="text1"/>
      <w:sz w:val="16"/>
      <w:szCs w:val="16"/>
      <w:lang w:eastAsia="ja-JP"/>
    </w:rPr>
  </w:style>
  <w:style w:type="paragraph" w:styleId="ListBullet">
    <w:name w:val="List Bullet"/>
    <w:basedOn w:val="Normal"/>
    <w:uiPriority w:val="36"/>
    <w:unhideWhenUsed/>
    <w:qFormat/>
    <w:rsid w:val="00AD61C5"/>
    <w:pPr>
      <w:numPr>
        <w:numId w:val="21"/>
      </w:numPr>
      <w:spacing w:after="120"/>
      <w:contextualSpacing/>
    </w:pPr>
  </w:style>
  <w:style w:type="paragraph" w:customStyle="1" w:styleId="Section">
    <w:name w:val="Section"/>
    <w:basedOn w:val="Normal"/>
    <w:next w:val="Normal"/>
    <w:link w:val="SectionChar"/>
    <w:uiPriority w:val="1"/>
    <w:qFormat/>
    <w:rsid w:val="00AD61C5"/>
    <w:pPr>
      <w:spacing w:after="120" w:line="240" w:lineRule="auto"/>
      <w:contextualSpacing/>
    </w:pPr>
    <w:rPr>
      <w:rFonts w:asciiTheme="majorHAnsi" w:hAnsiTheme="majorHAnsi"/>
      <w:b/>
      <w:color w:val="9FB8CD" w:themeColor="accent2"/>
      <w:sz w:val="24"/>
    </w:rPr>
  </w:style>
  <w:style w:type="paragraph" w:customStyle="1" w:styleId="Subsection">
    <w:name w:val="Subsection"/>
    <w:basedOn w:val="Normal"/>
    <w:link w:val="SubsectionChar"/>
    <w:uiPriority w:val="3"/>
    <w:qFormat/>
    <w:rsid w:val="00AD61C5"/>
    <w:pPr>
      <w:spacing w:before="40" w:after="80" w:line="240" w:lineRule="auto"/>
    </w:pPr>
    <w:rPr>
      <w:rFonts w:asciiTheme="majorHAnsi" w:hAnsiTheme="majorHAnsi"/>
      <w:b/>
      <w:color w:val="727CA3" w:themeColor="accent1"/>
      <w:sz w:val="18"/>
    </w:rPr>
  </w:style>
  <w:style w:type="paragraph" w:styleId="Quote">
    <w:name w:val="Quote"/>
    <w:basedOn w:val="Normal"/>
    <w:link w:val="QuoteChar"/>
    <w:uiPriority w:val="29"/>
    <w:qFormat/>
    <w:rsid w:val="00AD61C5"/>
    <w:rPr>
      <w:i/>
      <w:color w:val="7F7F7F" w:themeColor="background1" w:themeShade="7F"/>
    </w:rPr>
  </w:style>
  <w:style w:type="character" w:customStyle="1" w:styleId="QuoteChar">
    <w:name w:val="Quote Char"/>
    <w:basedOn w:val="DefaultParagraphFont"/>
    <w:link w:val="Quote"/>
    <w:uiPriority w:val="29"/>
    <w:rsid w:val="00AD61C5"/>
    <w:rPr>
      <w:rFonts w:cs="Times New Roman"/>
      <w:i/>
      <w:color w:val="7F7F7F" w:themeColor="background1" w:themeShade="7F"/>
      <w:sz w:val="20"/>
      <w:szCs w:val="20"/>
      <w:lang w:eastAsia="ja-JP"/>
    </w:rPr>
  </w:style>
  <w:style w:type="character" w:customStyle="1" w:styleId="Heading2Char">
    <w:name w:val="Heading 2 Char"/>
    <w:basedOn w:val="DefaultParagraphFont"/>
    <w:link w:val="Heading2"/>
    <w:uiPriority w:val="9"/>
    <w:semiHidden/>
    <w:rsid w:val="00AD61C5"/>
    <w:rPr>
      <w:rFonts w:asciiTheme="majorHAnsi" w:hAnsiTheme="majorHAnsi" w:cs="Times New Roman"/>
      <w:color w:val="628BAD" w:themeColor="accent2" w:themeShade="BF"/>
      <w:spacing w:val="5"/>
      <w:sz w:val="20"/>
      <w:szCs w:val="28"/>
      <w:lang w:eastAsia="ja-JP"/>
    </w:rPr>
  </w:style>
  <w:style w:type="paragraph" w:customStyle="1" w:styleId="PersonalName">
    <w:name w:val="Personal Name"/>
    <w:basedOn w:val="NoSpacing"/>
    <w:link w:val="PersonalNameChar"/>
    <w:uiPriority w:val="1"/>
    <w:qFormat/>
    <w:rsid w:val="00AD61C5"/>
    <w:pPr>
      <w:jc w:val="right"/>
    </w:pPr>
    <w:rPr>
      <w:rFonts w:asciiTheme="majorHAnsi" w:hAnsiTheme="majorHAnsi"/>
      <w:noProof/>
      <w:color w:val="525A7D" w:themeColor="accent1" w:themeShade="BF"/>
      <w:sz w:val="40"/>
      <w:szCs w:val="40"/>
    </w:rPr>
  </w:style>
  <w:style w:type="paragraph" w:styleId="ListBullet2">
    <w:name w:val="List Bullet 2"/>
    <w:basedOn w:val="Normal"/>
    <w:uiPriority w:val="36"/>
    <w:unhideWhenUsed/>
    <w:qFormat/>
    <w:rsid w:val="00AD61C5"/>
    <w:pPr>
      <w:numPr>
        <w:numId w:val="22"/>
      </w:numPr>
      <w:spacing w:after="120"/>
      <w:contextualSpacing/>
    </w:pPr>
  </w:style>
  <w:style w:type="character" w:styleId="Hyperlink">
    <w:name w:val="Hyperlink"/>
    <w:basedOn w:val="DefaultParagraphFont"/>
    <w:uiPriority w:val="99"/>
    <w:semiHidden/>
    <w:unhideWhenUsed/>
    <w:rsid w:val="00AD61C5"/>
    <w:rPr>
      <w:color w:val="B292CA" w:themeColor="hyperlink"/>
      <w:u w:val="single"/>
    </w:rPr>
  </w:style>
  <w:style w:type="character" w:styleId="BookTitle">
    <w:name w:val="Book Title"/>
    <w:basedOn w:val="DefaultParagraphFont"/>
    <w:uiPriority w:val="33"/>
    <w:qFormat/>
    <w:rsid w:val="00AD61C5"/>
    <w:rPr>
      <w:rFonts w:asciiTheme="majorHAnsi" w:hAnsiTheme="majorHAnsi" w:cs="Times New Roman"/>
      <w:i/>
      <w:color w:val="8E736A" w:themeColor="accent6"/>
      <w:sz w:val="20"/>
      <w:szCs w:val="20"/>
    </w:rPr>
  </w:style>
  <w:style w:type="paragraph" w:styleId="Caption">
    <w:name w:val="caption"/>
    <w:basedOn w:val="Normal"/>
    <w:next w:val="Normal"/>
    <w:uiPriority w:val="35"/>
    <w:unhideWhenUsed/>
    <w:rsid w:val="00AD61C5"/>
    <w:pPr>
      <w:spacing w:after="0" w:line="240" w:lineRule="auto"/>
    </w:pPr>
    <w:rPr>
      <w:rFonts w:asciiTheme="majorHAnsi" w:hAnsiTheme="majorHAnsi"/>
      <w:bCs/>
      <w:color w:val="9FB8CD" w:themeColor="accent2"/>
      <w:sz w:val="16"/>
      <w:szCs w:val="18"/>
    </w:rPr>
  </w:style>
  <w:style w:type="character" w:styleId="Emphasis">
    <w:name w:val="Emphasis"/>
    <w:uiPriority w:val="20"/>
    <w:qFormat/>
    <w:rsid w:val="00AD61C5"/>
    <w:rPr>
      <w:b/>
      <w:i/>
      <w:spacing w:val="0"/>
    </w:rPr>
  </w:style>
  <w:style w:type="character" w:customStyle="1" w:styleId="NoSpacingChar">
    <w:name w:val="No Spacing Char"/>
    <w:basedOn w:val="DefaultParagraphFont"/>
    <w:link w:val="NoSpacing"/>
    <w:uiPriority w:val="99"/>
    <w:rsid w:val="00AD61C5"/>
    <w:rPr>
      <w:rFonts w:cs="Times New Roman"/>
      <w:color w:val="000000" w:themeColor="text1"/>
      <w:sz w:val="20"/>
      <w:szCs w:val="20"/>
      <w:lang w:eastAsia="ja-JP"/>
    </w:rPr>
  </w:style>
  <w:style w:type="character" w:customStyle="1" w:styleId="Heading1Char">
    <w:name w:val="Heading 1 Char"/>
    <w:basedOn w:val="DefaultParagraphFont"/>
    <w:link w:val="Heading1"/>
    <w:uiPriority w:val="9"/>
    <w:semiHidden/>
    <w:rsid w:val="00AD61C5"/>
    <w:rPr>
      <w:rFonts w:asciiTheme="majorHAnsi" w:hAnsiTheme="majorHAnsi" w:cs="Times New Roman"/>
      <w:color w:val="FFFFFF" w:themeColor="background1"/>
      <w:spacing w:val="5"/>
      <w:sz w:val="20"/>
      <w:szCs w:val="32"/>
      <w:shd w:val="clear" w:color="auto" w:fill="9FB8CD" w:themeFill="accent2"/>
      <w:lang w:eastAsia="ja-JP"/>
    </w:rPr>
  </w:style>
  <w:style w:type="character" w:customStyle="1" w:styleId="Heading3Char">
    <w:name w:val="Heading 3 Char"/>
    <w:basedOn w:val="DefaultParagraphFont"/>
    <w:link w:val="Heading3"/>
    <w:uiPriority w:val="9"/>
    <w:semiHidden/>
    <w:rsid w:val="00AD61C5"/>
    <w:rPr>
      <w:rFonts w:asciiTheme="majorHAnsi" w:hAnsiTheme="majorHAnsi" w:cs="Times New Roman"/>
      <w:color w:val="595959" w:themeColor="text1" w:themeTint="A6"/>
      <w:spacing w:val="5"/>
      <w:sz w:val="20"/>
      <w:szCs w:val="24"/>
      <w:lang w:eastAsia="ja-JP"/>
    </w:rPr>
  </w:style>
  <w:style w:type="character" w:customStyle="1" w:styleId="Heading4Char">
    <w:name w:val="Heading 4 Char"/>
    <w:basedOn w:val="DefaultParagraphFont"/>
    <w:link w:val="Heading4"/>
    <w:uiPriority w:val="9"/>
    <w:semiHidden/>
    <w:rsid w:val="00AD61C5"/>
    <w:rPr>
      <w:rFonts w:asciiTheme="majorHAnsi" w:hAnsiTheme="majorHAnsi" w:cs="Times New Roman"/>
      <w:color w:val="595959" w:themeColor="text1" w:themeTint="A6"/>
      <w:sz w:val="20"/>
      <w:lang w:eastAsia="ja-JP"/>
    </w:rPr>
  </w:style>
  <w:style w:type="character" w:customStyle="1" w:styleId="Heading5Char">
    <w:name w:val="Heading 5 Char"/>
    <w:basedOn w:val="DefaultParagraphFont"/>
    <w:link w:val="Heading5"/>
    <w:uiPriority w:val="9"/>
    <w:semiHidden/>
    <w:rsid w:val="00AD61C5"/>
    <w:rPr>
      <w:rFonts w:asciiTheme="majorHAnsi" w:hAnsiTheme="majorHAnsi" w:cs="Times New Roman"/>
      <w:color w:val="404040" w:themeColor="text1" w:themeTint="BF"/>
      <w:sz w:val="20"/>
      <w:szCs w:val="26"/>
      <w:lang w:eastAsia="ja-JP"/>
    </w:rPr>
  </w:style>
  <w:style w:type="character" w:customStyle="1" w:styleId="Heading6Char">
    <w:name w:val="Heading 6 Char"/>
    <w:basedOn w:val="DefaultParagraphFont"/>
    <w:link w:val="Heading6"/>
    <w:uiPriority w:val="9"/>
    <w:semiHidden/>
    <w:rsid w:val="00AD61C5"/>
    <w:rPr>
      <w:rFonts w:asciiTheme="majorHAnsi" w:hAnsiTheme="majorHAnsi" w:cs="Times New Roman"/>
      <w:b/>
      <w:color w:val="7F7F7F" w:themeColor="background1" w:themeShade="7F"/>
      <w:sz w:val="18"/>
      <w:szCs w:val="20"/>
      <w:lang w:eastAsia="ja-JP"/>
    </w:rPr>
  </w:style>
  <w:style w:type="character" w:customStyle="1" w:styleId="Heading7Char">
    <w:name w:val="Heading 7 Char"/>
    <w:basedOn w:val="DefaultParagraphFont"/>
    <w:link w:val="Heading7"/>
    <w:uiPriority w:val="9"/>
    <w:semiHidden/>
    <w:rsid w:val="00AD61C5"/>
    <w:rPr>
      <w:rFonts w:asciiTheme="majorHAnsi" w:hAnsiTheme="majorHAnsi" w:cs="Times New Roman"/>
      <w:b/>
      <w:i/>
      <w:color w:val="808080" w:themeColor="background1" w:themeShade="80"/>
      <w:sz w:val="18"/>
      <w:szCs w:val="20"/>
      <w:lang w:eastAsia="ja-JP"/>
    </w:rPr>
  </w:style>
  <w:style w:type="character" w:customStyle="1" w:styleId="Heading8Char">
    <w:name w:val="Heading 8 Char"/>
    <w:basedOn w:val="DefaultParagraphFont"/>
    <w:link w:val="Heading8"/>
    <w:uiPriority w:val="9"/>
    <w:semiHidden/>
    <w:rsid w:val="00AD61C5"/>
    <w:rPr>
      <w:rFonts w:asciiTheme="majorHAnsi" w:hAnsiTheme="majorHAnsi" w:cs="Times New Roman"/>
      <w:color w:val="9FB8CD" w:themeColor="accent2"/>
      <w:sz w:val="18"/>
      <w:szCs w:val="20"/>
      <w:lang w:eastAsia="ja-JP"/>
    </w:rPr>
  </w:style>
  <w:style w:type="character" w:customStyle="1" w:styleId="Heading9Char">
    <w:name w:val="Heading 9 Char"/>
    <w:basedOn w:val="DefaultParagraphFont"/>
    <w:link w:val="Heading9"/>
    <w:uiPriority w:val="9"/>
    <w:semiHidden/>
    <w:rsid w:val="00AD61C5"/>
    <w:rPr>
      <w:rFonts w:asciiTheme="majorHAnsi" w:hAnsiTheme="majorHAnsi" w:cs="Times New Roman"/>
      <w:i/>
      <w:color w:val="9FB8CD" w:themeColor="accent2"/>
      <w:sz w:val="18"/>
      <w:szCs w:val="20"/>
      <w:lang w:eastAsia="ja-JP"/>
    </w:rPr>
  </w:style>
  <w:style w:type="character" w:styleId="IntenseEmphasis">
    <w:name w:val="Intense Emphasis"/>
    <w:basedOn w:val="DefaultParagraphFont"/>
    <w:uiPriority w:val="21"/>
    <w:qFormat/>
    <w:rsid w:val="00AD61C5"/>
    <w:rPr>
      <w:rFonts w:cs="Times New Roman"/>
      <w:b/>
      <w:i/>
      <w:color w:val="BAC737" w:themeColor="accent3" w:themeShade="BF"/>
      <w:sz w:val="20"/>
      <w:szCs w:val="20"/>
    </w:rPr>
  </w:style>
  <w:style w:type="paragraph" w:styleId="IntenseQuote">
    <w:name w:val="Intense Quote"/>
    <w:basedOn w:val="Normal"/>
    <w:link w:val="IntenseQuoteChar"/>
    <w:uiPriority w:val="30"/>
    <w:qFormat/>
    <w:rsid w:val="00AD61C5"/>
    <w:pPr>
      <w:pBdr>
        <w:top w:val="single" w:sz="6" w:space="10" w:color="628BAD" w:themeColor="accent2" w:themeShade="BF"/>
        <w:left w:val="single" w:sz="6" w:space="10" w:color="628BAD" w:themeColor="accent2" w:themeShade="BF"/>
        <w:bottom w:val="single" w:sz="6" w:space="10" w:color="628BAD" w:themeColor="accent2" w:themeShade="BF"/>
        <w:right w:val="single" w:sz="6" w:space="10" w:color="628BAD" w:themeColor="accent2" w:themeShade="BF"/>
      </w:pBdr>
      <w:shd w:val="clear" w:color="auto" w:fill="9FB8CD" w:themeFill="accent2"/>
      <w:ind w:left="720" w:right="720"/>
      <w:jc w:val="center"/>
    </w:pPr>
    <w:rPr>
      <w:rFonts w:asciiTheme="majorHAnsi" w:hAnsiTheme="majorHAnsi"/>
      <w:i/>
      <w:color w:val="FFFFFF" w:themeColor="background1"/>
    </w:rPr>
  </w:style>
  <w:style w:type="character" w:customStyle="1" w:styleId="IntenseQuoteChar">
    <w:name w:val="Intense Quote Char"/>
    <w:basedOn w:val="DefaultParagraphFont"/>
    <w:link w:val="IntenseQuote"/>
    <w:uiPriority w:val="30"/>
    <w:rsid w:val="00AD61C5"/>
    <w:rPr>
      <w:rFonts w:asciiTheme="majorHAnsi" w:hAnsiTheme="majorHAnsi" w:cs="Times New Roman"/>
      <w:i/>
      <w:color w:val="FFFFFF" w:themeColor="background1"/>
      <w:sz w:val="20"/>
      <w:szCs w:val="20"/>
      <w:shd w:val="clear" w:color="auto" w:fill="9FB8CD" w:themeFill="accent2"/>
      <w:lang w:eastAsia="ja-JP"/>
    </w:rPr>
  </w:style>
  <w:style w:type="character" w:styleId="IntenseReference">
    <w:name w:val="Intense Reference"/>
    <w:basedOn w:val="DefaultParagraphFont"/>
    <w:uiPriority w:val="32"/>
    <w:qFormat/>
    <w:rsid w:val="00AD61C5"/>
    <w:rPr>
      <w:rFonts w:cs="Times New Roman"/>
      <w:b/>
      <w:color w:val="525A7D" w:themeColor="accent1" w:themeShade="BF"/>
      <w:sz w:val="20"/>
      <w:szCs w:val="20"/>
      <w:u w:val="single"/>
    </w:rPr>
  </w:style>
  <w:style w:type="paragraph" w:styleId="ListBullet3">
    <w:name w:val="List Bullet 3"/>
    <w:basedOn w:val="Normal"/>
    <w:uiPriority w:val="36"/>
    <w:unhideWhenUsed/>
    <w:qFormat/>
    <w:rsid w:val="00AD61C5"/>
    <w:pPr>
      <w:numPr>
        <w:numId w:val="23"/>
      </w:numPr>
      <w:spacing w:after="120"/>
      <w:contextualSpacing/>
    </w:pPr>
  </w:style>
  <w:style w:type="paragraph" w:styleId="ListBullet4">
    <w:name w:val="List Bullet 4"/>
    <w:basedOn w:val="Normal"/>
    <w:uiPriority w:val="36"/>
    <w:unhideWhenUsed/>
    <w:qFormat/>
    <w:rsid w:val="00AD61C5"/>
    <w:pPr>
      <w:numPr>
        <w:numId w:val="24"/>
      </w:numPr>
      <w:spacing w:after="120"/>
      <w:contextualSpacing/>
    </w:pPr>
  </w:style>
  <w:style w:type="paragraph" w:styleId="ListBullet5">
    <w:name w:val="List Bullet 5"/>
    <w:basedOn w:val="Normal"/>
    <w:uiPriority w:val="36"/>
    <w:unhideWhenUsed/>
    <w:qFormat/>
    <w:rsid w:val="00AD61C5"/>
    <w:pPr>
      <w:numPr>
        <w:numId w:val="25"/>
      </w:numPr>
      <w:spacing w:after="120"/>
      <w:contextualSpacing/>
    </w:pPr>
  </w:style>
  <w:style w:type="character" w:styleId="Strong">
    <w:name w:val="Strong"/>
    <w:uiPriority w:val="22"/>
    <w:qFormat/>
    <w:rsid w:val="00AD61C5"/>
    <w:rPr>
      <w:rFonts w:asciiTheme="minorHAnsi" w:hAnsiTheme="minorHAnsi"/>
      <w:b/>
      <w:color w:val="9FB8CD" w:themeColor="accent2"/>
    </w:rPr>
  </w:style>
  <w:style w:type="character" w:styleId="SubtleEmphasis">
    <w:name w:val="Subtle Emphasis"/>
    <w:basedOn w:val="DefaultParagraphFont"/>
    <w:uiPriority w:val="19"/>
    <w:qFormat/>
    <w:rsid w:val="00AD61C5"/>
    <w:rPr>
      <w:rFonts w:cs="Times New Roman"/>
      <w:i/>
      <w:color w:val="737373" w:themeColor="text1" w:themeTint="8C"/>
      <w:kern w:val="16"/>
      <w:sz w:val="20"/>
      <w:szCs w:val="24"/>
    </w:rPr>
  </w:style>
  <w:style w:type="character" w:styleId="SubtleReference">
    <w:name w:val="Subtle Reference"/>
    <w:basedOn w:val="DefaultParagraphFont"/>
    <w:uiPriority w:val="31"/>
    <w:qFormat/>
    <w:rsid w:val="00AD61C5"/>
    <w:rPr>
      <w:rFonts w:cs="Times New Roman"/>
      <w:color w:val="737373" w:themeColor="text1" w:themeTint="8C"/>
      <w:sz w:val="20"/>
      <w:szCs w:val="20"/>
      <w:u w:val="single"/>
    </w:rPr>
  </w:style>
  <w:style w:type="paragraph" w:styleId="TOC1">
    <w:name w:val="toc 1"/>
    <w:basedOn w:val="Normal"/>
    <w:next w:val="Normal"/>
    <w:autoRedefine/>
    <w:uiPriority w:val="99"/>
    <w:semiHidden/>
    <w:unhideWhenUsed/>
    <w:qFormat/>
    <w:rsid w:val="00AD61C5"/>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qFormat/>
    <w:rsid w:val="00AD61C5"/>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rsid w:val="00AD61C5"/>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rsid w:val="00AD61C5"/>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rsid w:val="00AD61C5"/>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rsid w:val="00AD61C5"/>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rsid w:val="00AD61C5"/>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rsid w:val="00AD61C5"/>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rsid w:val="00AD61C5"/>
    <w:pPr>
      <w:tabs>
        <w:tab w:val="right" w:leader="dot" w:pos="8630"/>
      </w:tabs>
      <w:spacing w:after="40" w:line="240" w:lineRule="auto"/>
      <w:ind w:left="1760"/>
    </w:pPr>
    <w:rPr>
      <w:smallCaps/>
      <w:noProof/>
    </w:rPr>
  </w:style>
  <w:style w:type="paragraph" w:customStyle="1" w:styleId="SendersAddress">
    <w:name w:val="Sender's Address"/>
    <w:basedOn w:val="NoSpacing"/>
    <w:link w:val="SendersAddressChar"/>
    <w:uiPriority w:val="2"/>
    <w:unhideWhenUsed/>
    <w:qFormat/>
    <w:rsid w:val="00AD61C5"/>
    <w:pPr>
      <w:spacing w:before="200" w:line="276" w:lineRule="auto"/>
      <w:contextualSpacing/>
      <w:jc w:val="right"/>
    </w:pPr>
    <w:rPr>
      <w:rFonts w:asciiTheme="majorHAnsi" w:hAnsiTheme="majorHAnsi"/>
      <w:color w:val="9FB8CD" w:themeColor="accent2"/>
      <w:sz w:val="18"/>
      <w:szCs w:val="18"/>
    </w:rPr>
  </w:style>
  <w:style w:type="paragraph" w:styleId="Subtitle">
    <w:name w:val="Subtitle"/>
    <w:basedOn w:val="Normal"/>
    <w:link w:val="SubtitleChar"/>
    <w:uiPriority w:val="11"/>
    <w:semiHidden/>
    <w:unhideWhenUsed/>
    <w:qFormat/>
    <w:rsid w:val="00AD61C5"/>
    <w:pPr>
      <w:spacing w:after="720" w:line="240" w:lineRule="auto"/>
    </w:pPr>
    <w:rPr>
      <w:rFonts w:asciiTheme="majorHAnsi" w:hAnsiTheme="majorHAnsi" w:cstheme="minorHAnsi"/>
      <w:color w:val="9FB8CD" w:themeColor="accent2"/>
      <w:sz w:val="24"/>
      <w:szCs w:val="24"/>
    </w:rPr>
  </w:style>
  <w:style w:type="character" w:customStyle="1" w:styleId="SubtitleChar">
    <w:name w:val="Subtitle Char"/>
    <w:basedOn w:val="DefaultParagraphFont"/>
    <w:link w:val="Subtitle"/>
    <w:uiPriority w:val="11"/>
    <w:semiHidden/>
    <w:rsid w:val="00AD61C5"/>
    <w:rPr>
      <w:rFonts w:asciiTheme="majorHAnsi" w:hAnsiTheme="majorHAnsi"/>
      <w:color w:val="9FB8CD" w:themeColor="accent2"/>
      <w:sz w:val="24"/>
      <w:szCs w:val="24"/>
      <w:lang w:eastAsia="ja-JP"/>
    </w:rPr>
  </w:style>
  <w:style w:type="paragraph" w:styleId="Title">
    <w:name w:val="Title"/>
    <w:basedOn w:val="Normal"/>
    <w:link w:val="TitleChar"/>
    <w:uiPriority w:val="10"/>
    <w:semiHidden/>
    <w:unhideWhenUsed/>
    <w:qFormat/>
    <w:rsid w:val="00AD61C5"/>
    <w:pPr>
      <w:spacing w:line="240" w:lineRule="auto"/>
    </w:pPr>
    <w:rPr>
      <w:rFonts w:asciiTheme="majorHAnsi" w:hAnsiTheme="majorHAnsi"/>
      <w:color w:val="9FB8CD" w:themeColor="accent2"/>
      <w:sz w:val="52"/>
      <w:szCs w:val="48"/>
    </w:rPr>
  </w:style>
  <w:style w:type="character" w:customStyle="1" w:styleId="TitleChar">
    <w:name w:val="Title Char"/>
    <w:basedOn w:val="DefaultParagraphFont"/>
    <w:link w:val="Title"/>
    <w:uiPriority w:val="10"/>
    <w:semiHidden/>
    <w:rsid w:val="00AD61C5"/>
    <w:rPr>
      <w:rFonts w:asciiTheme="majorHAnsi" w:hAnsiTheme="majorHAnsi" w:cs="Times New Roman"/>
      <w:color w:val="9FB8CD" w:themeColor="accent2"/>
      <w:sz w:val="52"/>
      <w:szCs w:val="48"/>
      <w:lang w:eastAsia="ja-JP"/>
    </w:rPr>
  </w:style>
  <w:style w:type="character" w:customStyle="1" w:styleId="PersonalNameChar">
    <w:name w:val="Personal Name Char"/>
    <w:basedOn w:val="NoSpacingChar"/>
    <w:link w:val="PersonalName"/>
    <w:uiPriority w:val="1"/>
    <w:rsid w:val="00AD61C5"/>
    <w:rPr>
      <w:rFonts w:asciiTheme="majorHAnsi" w:hAnsiTheme="majorHAnsi" w:cs="Times New Roman"/>
      <w:noProof/>
      <w:color w:val="525A7D" w:themeColor="accent1" w:themeShade="BF"/>
      <w:sz w:val="40"/>
      <w:szCs w:val="40"/>
      <w:lang w:eastAsia="ja-JP"/>
    </w:rPr>
  </w:style>
  <w:style w:type="character" w:customStyle="1" w:styleId="SectionChar">
    <w:name w:val="Section Char"/>
    <w:basedOn w:val="DefaultParagraphFont"/>
    <w:link w:val="Section"/>
    <w:uiPriority w:val="1"/>
    <w:rsid w:val="00AD61C5"/>
    <w:rPr>
      <w:rFonts w:asciiTheme="majorHAnsi" w:hAnsiTheme="majorHAnsi" w:cs="Times New Roman"/>
      <w:b/>
      <w:color w:val="9FB8CD" w:themeColor="accent2"/>
      <w:sz w:val="24"/>
      <w:szCs w:val="20"/>
      <w:lang w:eastAsia="ja-JP"/>
    </w:rPr>
  </w:style>
  <w:style w:type="character" w:customStyle="1" w:styleId="SubsectionChar">
    <w:name w:val="Subsection Char"/>
    <w:basedOn w:val="DefaultParagraphFont"/>
    <w:link w:val="Subsection"/>
    <w:uiPriority w:val="3"/>
    <w:rsid w:val="00AD61C5"/>
    <w:rPr>
      <w:rFonts w:asciiTheme="majorHAnsi" w:hAnsiTheme="majorHAnsi" w:cs="Times New Roman"/>
      <w:b/>
      <w:color w:val="727CA3" w:themeColor="accent1"/>
      <w:sz w:val="18"/>
      <w:szCs w:val="20"/>
      <w:lang w:eastAsia="ja-JP"/>
    </w:rPr>
  </w:style>
  <w:style w:type="character" w:customStyle="1" w:styleId="SendersAddressChar">
    <w:name w:val="Sender's Address Char"/>
    <w:basedOn w:val="NoSpacingChar"/>
    <w:link w:val="SendersAddress"/>
    <w:uiPriority w:val="1"/>
    <w:semiHidden/>
    <w:rsid w:val="00AD61C5"/>
    <w:rPr>
      <w:rFonts w:asciiTheme="majorHAnsi" w:hAnsiTheme="majorHAnsi" w:cs="Times New Roman"/>
      <w:color w:val="9FB8CD" w:themeColor="accent2"/>
      <w:sz w:val="18"/>
      <w:szCs w:val="18"/>
      <w:lang w:eastAsia="ja-JP"/>
    </w:rPr>
  </w:style>
  <w:style w:type="character" w:styleId="PlaceholderText">
    <w:name w:val="Placeholder Text"/>
    <w:basedOn w:val="DefaultParagraphFont"/>
    <w:uiPriority w:val="99"/>
    <w:unhideWhenUsed/>
    <w:rsid w:val="00AD61C5"/>
    <w:rPr>
      <w:color w:val="808080"/>
    </w:rPr>
  </w:style>
  <w:style w:type="paragraph" w:customStyle="1" w:styleId="SubsectionDate">
    <w:name w:val="Subsection Date"/>
    <w:basedOn w:val="Section"/>
    <w:link w:val="SubsectionDateChar"/>
    <w:uiPriority w:val="4"/>
    <w:qFormat/>
    <w:rsid w:val="00AD61C5"/>
    <w:rPr>
      <w:b w:val="0"/>
      <w:color w:val="727CA3" w:themeColor="accent1"/>
      <w:sz w:val="18"/>
    </w:rPr>
  </w:style>
  <w:style w:type="paragraph" w:customStyle="1" w:styleId="SubsectionText">
    <w:name w:val="Subsection Text"/>
    <w:basedOn w:val="Normal"/>
    <w:uiPriority w:val="5"/>
    <w:qFormat/>
    <w:rsid w:val="00AD61C5"/>
    <w:pPr>
      <w:spacing w:after="320"/>
      <w:contextualSpacing/>
    </w:pPr>
  </w:style>
  <w:style w:type="character" w:customStyle="1" w:styleId="SubsectionDateChar">
    <w:name w:val="Subsection Date Char"/>
    <w:basedOn w:val="SubsectionChar"/>
    <w:link w:val="SubsectionDate"/>
    <w:uiPriority w:val="4"/>
    <w:rsid w:val="00AD61C5"/>
    <w:rPr>
      <w:rFonts w:asciiTheme="majorHAnsi" w:hAnsiTheme="majorHAnsi" w:cs="Times New Roman"/>
      <w:b/>
      <w:color w:val="727CA3" w:themeColor="accent1"/>
      <w:sz w:val="18"/>
      <w:szCs w:val="20"/>
      <w:lang w:eastAsia="ja-JP"/>
    </w:rPr>
  </w:style>
  <w:style w:type="paragraph" w:customStyle="1" w:styleId="FooterFirstPage">
    <w:name w:val="Footer First Page"/>
    <w:basedOn w:val="Footer"/>
    <w:uiPriority w:val="34"/>
    <w:rsid w:val="00AD61C5"/>
    <w:pPr>
      <w:pBdr>
        <w:top w:val="dashed" w:sz="4" w:space="18" w:color="7F7F7F"/>
      </w:pBdr>
      <w:jc w:val="right"/>
    </w:pPr>
    <w:rPr>
      <w:color w:val="7F7F7F" w:themeColor="text1" w:themeTint="80"/>
      <w:szCs w:val="18"/>
    </w:rPr>
  </w:style>
  <w:style w:type="paragraph" w:customStyle="1" w:styleId="HeaderFirstPage">
    <w:name w:val="Header First Page"/>
    <w:basedOn w:val="Header"/>
    <w:qFormat/>
    <w:rsid w:val="00AD61C5"/>
    <w:pPr>
      <w:pBdr>
        <w:bottom w:val="dashed" w:sz="4" w:space="18" w:color="7F7F7F"/>
      </w:pBdr>
      <w:spacing w:line="396" w:lineRule="auto"/>
    </w:pPr>
    <w:rPr>
      <w:color w:val="7F7F7F" w:themeColor="text1" w:themeTint="80"/>
    </w:rPr>
  </w:style>
  <w:style w:type="paragraph" w:customStyle="1" w:styleId="AddressText">
    <w:name w:val="Address Text"/>
    <w:basedOn w:val="NoSpacing"/>
    <w:uiPriority w:val="2"/>
    <w:qFormat/>
    <w:rsid w:val="00AD61C5"/>
    <w:pPr>
      <w:spacing w:before="200" w:line="276" w:lineRule="auto"/>
      <w:contextualSpacing/>
      <w:jc w:val="right"/>
    </w:pPr>
    <w:rPr>
      <w:rFonts w:asciiTheme="majorHAnsi" w:hAnsiTheme="majorHAnsi"/>
      <w:color w:val="9FB8CD" w:themeColor="accent2"/>
      <w:sz w:val="18"/>
      <w:lang w:bidi="he-IL"/>
    </w:rPr>
  </w:style>
  <w:style w:type="paragraph" w:customStyle="1" w:styleId="HeaderLeft">
    <w:name w:val="Header Left"/>
    <w:basedOn w:val="Header"/>
    <w:uiPriority w:val="35"/>
    <w:unhideWhenUsed/>
    <w:qFormat/>
    <w:rsid w:val="00AD61C5"/>
    <w:pPr>
      <w:pBdr>
        <w:bottom w:val="dashed" w:sz="4" w:space="18" w:color="7F7F7F" w:themeColor="text1" w:themeTint="80"/>
      </w:pBdr>
      <w:spacing w:line="396" w:lineRule="auto"/>
      <w:contextualSpacing/>
    </w:pPr>
    <w:rPr>
      <w:color w:val="7F7F7F" w:themeColor="text1" w:themeTint="80"/>
    </w:rPr>
  </w:style>
  <w:style w:type="paragraph" w:customStyle="1" w:styleId="FooterLeft">
    <w:name w:val="Footer Left"/>
    <w:basedOn w:val="Normal"/>
    <w:next w:val="Subsection"/>
    <w:uiPriority w:val="35"/>
    <w:unhideWhenUsed/>
    <w:qFormat/>
    <w:rsid w:val="00AD61C5"/>
    <w:pPr>
      <w:pBdr>
        <w:top w:val="dashed" w:sz="4" w:space="18" w:color="7F7F7F" w:themeColor="text1" w:themeTint="80"/>
      </w:pBdr>
      <w:tabs>
        <w:tab w:val="center" w:pos="4320"/>
        <w:tab w:val="right" w:pos="8640"/>
      </w:tabs>
    </w:pPr>
    <w:rPr>
      <w:color w:val="7F7F7F" w:themeColor="text1" w:themeTint="80"/>
      <w:szCs w:val="18"/>
    </w:rPr>
  </w:style>
  <w:style w:type="paragraph" w:customStyle="1" w:styleId="HeaderRight">
    <w:name w:val="Header Right"/>
    <w:basedOn w:val="Header"/>
    <w:uiPriority w:val="35"/>
    <w:unhideWhenUsed/>
    <w:qFormat/>
    <w:rsid w:val="00AD61C5"/>
    <w:pPr>
      <w:pBdr>
        <w:bottom w:val="dashed" w:sz="4" w:space="18" w:color="7F7F7F"/>
      </w:pBdr>
      <w:spacing w:line="396" w:lineRule="auto"/>
      <w:contextualSpacing/>
      <w:jc w:val="right"/>
    </w:pPr>
    <w:rPr>
      <w:color w:val="7F7F7F" w:themeColor="text1" w:themeTint="80"/>
    </w:rPr>
  </w:style>
  <w:style w:type="paragraph" w:customStyle="1" w:styleId="FooterRight">
    <w:name w:val="Footer Right"/>
    <w:basedOn w:val="Footer"/>
    <w:uiPriority w:val="35"/>
    <w:unhideWhenUsed/>
    <w:qFormat/>
    <w:rsid w:val="00AD61C5"/>
    <w:pPr>
      <w:pBdr>
        <w:top w:val="dashed" w:sz="4" w:space="18" w:color="7F7F7F"/>
      </w:pBdr>
      <w:jc w:val="right"/>
    </w:pPr>
    <w:rPr>
      <w:color w:val="7F7F7F" w:themeColor="text1" w:themeTint="80"/>
      <w:szCs w:val="18"/>
      <w:lang w:eastAsia="en-US"/>
    </w:rPr>
  </w:style>
  <w:style w:type="paragraph" w:customStyle="1" w:styleId="RecipientsName">
    <w:name w:val="Recipient's Name"/>
    <w:basedOn w:val="NoSpacing"/>
    <w:uiPriority w:val="1"/>
    <w:qFormat/>
    <w:rsid w:val="00AD61C5"/>
    <w:pPr>
      <w:jc w:val="right"/>
    </w:pPr>
    <w:rPr>
      <w:rFonts w:asciiTheme="majorHAnsi" w:hAnsiTheme="majorHAnsi"/>
      <w:noProof/>
      <w:color w:val="525A7D" w:themeColor="accent1" w:themeShade="BF"/>
      <w:sz w:val="36"/>
      <w:szCs w:val="36"/>
      <w:lang w:bidi="he-IL"/>
    </w:rPr>
  </w:style>
  <w:style w:type="paragraph" w:styleId="ListParagraph">
    <w:name w:val="List Paragraph"/>
    <w:basedOn w:val="Normal"/>
    <w:uiPriority w:val="34"/>
    <w:qFormat/>
    <w:rsid w:val="008B54ED"/>
    <w:pPr>
      <w:ind w:left="720"/>
      <w:contextualSpacing/>
    </w:pPr>
    <w:rPr>
      <w:rFonts w:cstheme="minorBidi"/>
      <w:color w:val="auto"/>
      <w:sz w:val="22"/>
      <w:szCs w:val="22"/>
      <w:lang w:val="en-GB" w:eastAsia="en-US"/>
    </w:rPr>
  </w:style>
</w:styles>
</file>

<file path=word/webSettings.xml><?xml version="1.0" encoding="utf-8"?>
<w:webSettings xmlns:r="http://schemas.openxmlformats.org/officeDocument/2006/relationships" xmlns:w="http://schemas.openxmlformats.org/wordprocessingml/2006/main">
  <w:divs>
    <w:div w:id="32657779">
      <w:bodyDiv w:val="1"/>
      <w:marLeft w:val="0"/>
      <w:marRight w:val="0"/>
      <w:marTop w:val="0"/>
      <w:marBottom w:val="0"/>
      <w:divBdr>
        <w:top w:val="none" w:sz="0" w:space="0" w:color="auto"/>
        <w:left w:val="none" w:sz="0" w:space="0" w:color="auto"/>
        <w:bottom w:val="none" w:sz="0" w:space="0" w:color="auto"/>
        <w:right w:val="none" w:sz="0" w:space="0" w:color="auto"/>
      </w:divBdr>
    </w:div>
    <w:div w:id="154151444">
      <w:bodyDiv w:val="1"/>
      <w:marLeft w:val="0"/>
      <w:marRight w:val="0"/>
      <w:marTop w:val="0"/>
      <w:marBottom w:val="0"/>
      <w:divBdr>
        <w:top w:val="none" w:sz="0" w:space="0" w:color="auto"/>
        <w:left w:val="none" w:sz="0" w:space="0" w:color="auto"/>
        <w:bottom w:val="none" w:sz="0" w:space="0" w:color="auto"/>
        <w:right w:val="none" w:sz="0" w:space="0" w:color="auto"/>
      </w:divBdr>
    </w:div>
    <w:div w:id="162551310">
      <w:bodyDiv w:val="1"/>
      <w:marLeft w:val="0"/>
      <w:marRight w:val="0"/>
      <w:marTop w:val="0"/>
      <w:marBottom w:val="0"/>
      <w:divBdr>
        <w:top w:val="none" w:sz="0" w:space="0" w:color="auto"/>
        <w:left w:val="none" w:sz="0" w:space="0" w:color="auto"/>
        <w:bottom w:val="none" w:sz="0" w:space="0" w:color="auto"/>
        <w:right w:val="none" w:sz="0" w:space="0" w:color="auto"/>
      </w:divBdr>
    </w:div>
    <w:div w:id="170606207">
      <w:bodyDiv w:val="1"/>
      <w:marLeft w:val="0"/>
      <w:marRight w:val="0"/>
      <w:marTop w:val="0"/>
      <w:marBottom w:val="0"/>
      <w:divBdr>
        <w:top w:val="none" w:sz="0" w:space="0" w:color="auto"/>
        <w:left w:val="none" w:sz="0" w:space="0" w:color="auto"/>
        <w:bottom w:val="none" w:sz="0" w:space="0" w:color="auto"/>
        <w:right w:val="none" w:sz="0" w:space="0" w:color="auto"/>
      </w:divBdr>
    </w:div>
    <w:div w:id="261227675">
      <w:bodyDiv w:val="1"/>
      <w:marLeft w:val="0"/>
      <w:marRight w:val="0"/>
      <w:marTop w:val="0"/>
      <w:marBottom w:val="0"/>
      <w:divBdr>
        <w:top w:val="none" w:sz="0" w:space="0" w:color="auto"/>
        <w:left w:val="none" w:sz="0" w:space="0" w:color="auto"/>
        <w:bottom w:val="none" w:sz="0" w:space="0" w:color="auto"/>
        <w:right w:val="none" w:sz="0" w:space="0" w:color="auto"/>
      </w:divBdr>
    </w:div>
    <w:div w:id="279531506">
      <w:bodyDiv w:val="1"/>
      <w:marLeft w:val="0"/>
      <w:marRight w:val="0"/>
      <w:marTop w:val="0"/>
      <w:marBottom w:val="0"/>
      <w:divBdr>
        <w:top w:val="none" w:sz="0" w:space="0" w:color="auto"/>
        <w:left w:val="none" w:sz="0" w:space="0" w:color="auto"/>
        <w:bottom w:val="none" w:sz="0" w:space="0" w:color="auto"/>
        <w:right w:val="none" w:sz="0" w:space="0" w:color="auto"/>
      </w:divBdr>
    </w:div>
    <w:div w:id="326711797">
      <w:bodyDiv w:val="1"/>
      <w:marLeft w:val="0"/>
      <w:marRight w:val="0"/>
      <w:marTop w:val="0"/>
      <w:marBottom w:val="0"/>
      <w:divBdr>
        <w:top w:val="none" w:sz="0" w:space="0" w:color="auto"/>
        <w:left w:val="none" w:sz="0" w:space="0" w:color="auto"/>
        <w:bottom w:val="none" w:sz="0" w:space="0" w:color="auto"/>
        <w:right w:val="none" w:sz="0" w:space="0" w:color="auto"/>
      </w:divBdr>
    </w:div>
    <w:div w:id="434205483">
      <w:bodyDiv w:val="1"/>
      <w:marLeft w:val="0"/>
      <w:marRight w:val="0"/>
      <w:marTop w:val="0"/>
      <w:marBottom w:val="0"/>
      <w:divBdr>
        <w:top w:val="none" w:sz="0" w:space="0" w:color="auto"/>
        <w:left w:val="none" w:sz="0" w:space="0" w:color="auto"/>
        <w:bottom w:val="none" w:sz="0" w:space="0" w:color="auto"/>
        <w:right w:val="none" w:sz="0" w:space="0" w:color="auto"/>
      </w:divBdr>
    </w:div>
    <w:div w:id="443502841">
      <w:bodyDiv w:val="1"/>
      <w:marLeft w:val="0"/>
      <w:marRight w:val="0"/>
      <w:marTop w:val="0"/>
      <w:marBottom w:val="0"/>
      <w:divBdr>
        <w:top w:val="none" w:sz="0" w:space="0" w:color="auto"/>
        <w:left w:val="none" w:sz="0" w:space="0" w:color="auto"/>
        <w:bottom w:val="none" w:sz="0" w:space="0" w:color="auto"/>
        <w:right w:val="none" w:sz="0" w:space="0" w:color="auto"/>
      </w:divBdr>
    </w:div>
    <w:div w:id="490485836">
      <w:bodyDiv w:val="1"/>
      <w:marLeft w:val="0"/>
      <w:marRight w:val="0"/>
      <w:marTop w:val="0"/>
      <w:marBottom w:val="0"/>
      <w:divBdr>
        <w:top w:val="none" w:sz="0" w:space="0" w:color="auto"/>
        <w:left w:val="none" w:sz="0" w:space="0" w:color="auto"/>
        <w:bottom w:val="none" w:sz="0" w:space="0" w:color="auto"/>
        <w:right w:val="none" w:sz="0" w:space="0" w:color="auto"/>
      </w:divBdr>
    </w:div>
    <w:div w:id="545146813">
      <w:bodyDiv w:val="1"/>
      <w:marLeft w:val="0"/>
      <w:marRight w:val="0"/>
      <w:marTop w:val="0"/>
      <w:marBottom w:val="0"/>
      <w:divBdr>
        <w:top w:val="none" w:sz="0" w:space="0" w:color="auto"/>
        <w:left w:val="none" w:sz="0" w:space="0" w:color="auto"/>
        <w:bottom w:val="none" w:sz="0" w:space="0" w:color="auto"/>
        <w:right w:val="none" w:sz="0" w:space="0" w:color="auto"/>
      </w:divBdr>
    </w:div>
    <w:div w:id="571934884">
      <w:bodyDiv w:val="1"/>
      <w:marLeft w:val="0"/>
      <w:marRight w:val="0"/>
      <w:marTop w:val="0"/>
      <w:marBottom w:val="0"/>
      <w:divBdr>
        <w:top w:val="none" w:sz="0" w:space="0" w:color="auto"/>
        <w:left w:val="none" w:sz="0" w:space="0" w:color="auto"/>
        <w:bottom w:val="none" w:sz="0" w:space="0" w:color="auto"/>
        <w:right w:val="none" w:sz="0" w:space="0" w:color="auto"/>
      </w:divBdr>
    </w:div>
    <w:div w:id="613483192">
      <w:bodyDiv w:val="1"/>
      <w:marLeft w:val="0"/>
      <w:marRight w:val="0"/>
      <w:marTop w:val="0"/>
      <w:marBottom w:val="0"/>
      <w:divBdr>
        <w:top w:val="none" w:sz="0" w:space="0" w:color="auto"/>
        <w:left w:val="none" w:sz="0" w:space="0" w:color="auto"/>
        <w:bottom w:val="none" w:sz="0" w:space="0" w:color="auto"/>
        <w:right w:val="none" w:sz="0" w:space="0" w:color="auto"/>
      </w:divBdr>
    </w:div>
    <w:div w:id="865945884">
      <w:bodyDiv w:val="1"/>
      <w:marLeft w:val="0"/>
      <w:marRight w:val="0"/>
      <w:marTop w:val="0"/>
      <w:marBottom w:val="0"/>
      <w:divBdr>
        <w:top w:val="none" w:sz="0" w:space="0" w:color="auto"/>
        <w:left w:val="none" w:sz="0" w:space="0" w:color="auto"/>
        <w:bottom w:val="none" w:sz="0" w:space="0" w:color="auto"/>
        <w:right w:val="none" w:sz="0" w:space="0" w:color="auto"/>
      </w:divBdr>
    </w:div>
    <w:div w:id="928922951">
      <w:bodyDiv w:val="1"/>
      <w:marLeft w:val="0"/>
      <w:marRight w:val="0"/>
      <w:marTop w:val="0"/>
      <w:marBottom w:val="0"/>
      <w:divBdr>
        <w:top w:val="none" w:sz="0" w:space="0" w:color="auto"/>
        <w:left w:val="none" w:sz="0" w:space="0" w:color="auto"/>
        <w:bottom w:val="none" w:sz="0" w:space="0" w:color="auto"/>
        <w:right w:val="none" w:sz="0" w:space="0" w:color="auto"/>
      </w:divBdr>
    </w:div>
    <w:div w:id="1101147956">
      <w:bodyDiv w:val="1"/>
      <w:marLeft w:val="0"/>
      <w:marRight w:val="0"/>
      <w:marTop w:val="0"/>
      <w:marBottom w:val="0"/>
      <w:divBdr>
        <w:top w:val="none" w:sz="0" w:space="0" w:color="auto"/>
        <w:left w:val="none" w:sz="0" w:space="0" w:color="auto"/>
        <w:bottom w:val="none" w:sz="0" w:space="0" w:color="auto"/>
        <w:right w:val="none" w:sz="0" w:space="0" w:color="auto"/>
      </w:divBdr>
    </w:div>
    <w:div w:id="1213273924">
      <w:bodyDiv w:val="1"/>
      <w:marLeft w:val="0"/>
      <w:marRight w:val="0"/>
      <w:marTop w:val="0"/>
      <w:marBottom w:val="0"/>
      <w:divBdr>
        <w:top w:val="none" w:sz="0" w:space="0" w:color="auto"/>
        <w:left w:val="none" w:sz="0" w:space="0" w:color="auto"/>
        <w:bottom w:val="none" w:sz="0" w:space="0" w:color="auto"/>
        <w:right w:val="none" w:sz="0" w:space="0" w:color="auto"/>
      </w:divBdr>
    </w:div>
    <w:div w:id="1358651789">
      <w:bodyDiv w:val="1"/>
      <w:marLeft w:val="0"/>
      <w:marRight w:val="0"/>
      <w:marTop w:val="0"/>
      <w:marBottom w:val="0"/>
      <w:divBdr>
        <w:top w:val="none" w:sz="0" w:space="0" w:color="auto"/>
        <w:left w:val="none" w:sz="0" w:space="0" w:color="auto"/>
        <w:bottom w:val="none" w:sz="0" w:space="0" w:color="auto"/>
        <w:right w:val="none" w:sz="0" w:space="0" w:color="auto"/>
      </w:divBdr>
    </w:div>
    <w:div w:id="1472402706">
      <w:bodyDiv w:val="1"/>
      <w:marLeft w:val="0"/>
      <w:marRight w:val="0"/>
      <w:marTop w:val="0"/>
      <w:marBottom w:val="0"/>
      <w:divBdr>
        <w:top w:val="none" w:sz="0" w:space="0" w:color="auto"/>
        <w:left w:val="none" w:sz="0" w:space="0" w:color="auto"/>
        <w:bottom w:val="none" w:sz="0" w:space="0" w:color="auto"/>
        <w:right w:val="none" w:sz="0" w:space="0" w:color="auto"/>
      </w:divBdr>
    </w:div>
    <w:div w:id="1536772955">
      <w:bodyDiv w:val="1"/>
      <w:marLeft w:val="0"/>
      <w:marRight w:val="0"/>
      <w:marTop w:val="0"/>
      <w:marBottom w:val="0"/>
      <w:divBdr>
        <w:top w:val="none" w:sz="0" w:space="0" w:color="auto"/>
        <w:left w:val="none" w:sz="0" w:space="0" w:color="auto"/>
        <w:bottom w:val="none" w:sz="0" w:space="0" w:color="auto"/>
        <w:right w:val="none" w:sz="0" w:space="0" w:color="auto"/>
      </w:divBdr>
    </w:div>
    <w:div w:id="1643387544">
      <w:bodyDiv w:val="1"/>
      <w:marLeft w:val="0"/>
      <w:marRight w:val="0"/>
      <w:marTop w:val="0"/>
      <w:marBottom w:val="0"/>
      <w:divBdr>
        <w:top w:val="none" w:sz="0" w:space="0" w:color="auto"/>
        <w:left w:val="none" w:sz="0" w:space="0" w:color="auto"/>
        <w:bottom w:val="none" w:sz="0" w:space="0" w:color="auto"/>
        <w:right w:val="none" w:sz="0" w:space="0" w:color="auto"/>
      </w:divBdr>
    </w:div>
    <w:div w:id="1677420841">
      <w:bodyDiv w:val="1"/>
      <w:marLeft w:val="0"/>
      <w:marRight w:val="0"/>
      <w:marTop w:val="0"/>
      <w:marBottom w:val="0"/>
      <w:divBdr>
        <w:top w:val="none" w:sz="0" w:space="0" w:color="auto"/>
        <w:left w:val="none" w:sz="0" w:space="0" w:color="auto"/>
        <w:bottom w:val="none" w:sz="0" w:space="0" w:color="auto"/>
        <w:right w:val="none" w:sz="0" w:space="0" w:color="auto"/>
      </w:divBdr>
    </w:div>
    <w:div w:id="1705250434">
      <w:bodyDiv w:val="1"/>
      <w:marLeft w:val="0"/>
      <w:marRight w:val="0"/>
      <w:marTop w:val="0"/>
      <w:marBottom w:val="0"/>
      <w:divBdr>
        <w:top w:val="none" w:sz="0" w:space="0" w:color="auto"/>
        <w:left w:val="none" w:sz="0" w:space="0" w:color="auto"/>
        <w:bottom w:val="none" w:sz="0" w:space="0" w:color="auto"/>
        <w:right w:val="none" w:sz="0" w:space="0" w:color="auto"/>
      </w:divBdr>
    </w:div>
    <w:div w:id="1796022949">
      <w:bodyDiv w:val="1"/>
      <w:marLeft w:val="0"/>
      <w:marRight w:val="0"/>
      <w:marTop w:val="0"/>
      <w:marBottom w:val="0"/>
      <w:divBdr>
        <w:top w:val="none" w:sz="0" w:space="0" w:color="auto"/>
        <w:left w:val="none" w:sz="0" w:space="0" w:color="auto"/>
        <w:bottom w:val="none" w:sz="0" w:space="0" w:color="auto"/>
        <w:right w:val="none" w:sz="0" w:space="0" w:color="auto"/>
      </w:divBdr>
    </w:div>
    <w:div w:id="1933315417">
      <w:bodyDiv w:val="1"/>
      <w:marLeft w:val="0"/>
      <w:marRight w:val="0"/>
      <w:marTop w:val="0"/>
      <w:marBottom w:val="0"/>
      <w:divBdr>
        <w:top w:val="none" w:sz="0" w:space="0" w:color="auto"/>
        <w:left w:val="none" w:sz="0" w:space="0" w:color="auto"/>
        <w:bottom w:val="none" w:sz="0" w:space="0" w:color="auto"/>
        <w:right w:val="none" w:sz="0" w:space="0" w:color="auto"/>
      </w:divBdr>
    </w:div>
    <w:div w:id="195475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Colinjack@xtra.co.nz" TargetMode="External"/><Relationship Id="rId4" Type="http://schemas.openxmlformats.org/officeDocument/2006/relationships/styles" Target="style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9FA3257F989304B9255103885F4B84C"/>
        <w:category>
          <w:name w:val="General"/>
          <w:gallery w:val="placeholder"/>
        </w:category>
        <w:types>
          <w:type w:val="bbPlcHdr"/>
        </w:types>
        <w:behaviors>
          <w:behavior w:val="content"/>
        </w:behaviors>
        <w:guid w:val="{8DC6AFBA-2A05-2841-A5A2-DCE236F2DCCB}"/>
      </w:docPartPr>
      <w:docPartBody>
        <w:p w:rsidR="00212687" w:rsidRDefault="004C71F7">
          <w:pPr>
            <w:pStyle w:val="89FA3257F989304B9255103885F4B84C"/>
          </w:pPr>
          <w:r>
            <w:rPr>
              <w:rStyle w:val="PlaceholderText"/>
            </w:rPr>
            <w:t>Choose a building block.</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12687"/>
    <w:rsid w:val="000600C9"/>
    <w:rsid w:val="000C6B7D"/>
    <w:rsid w:val="001002AA"/>
    <w:rsid w:val="001049FC"/>
    <w:rsid w:val="00121D4A"/>
    <w:rsid w:val="00143572"/>
    <w:rsid w:val="00184FD8"/>
    <w:rsid w:val="001D49CB"/>
    <w:rsid w:val="001E4C58"/>
    <w:rsid w:val="001E6EBF"/>
    <w:rsid w:val="00212687"/>
    <w:rsid w:val="00247C0A"/>
    <w:rsid w:val="002573C9"/>
    <w:rsid w:val="002652B1"/>
    <w:rsid w:val="002858EF"/>
    <w:rsid w:val="00285CC1"/>
    <w:rsid w:val="002E53BC"/>
    <w:rsid w:val="00342F18"/>
    <w:rsid w:val="0038757E"/>
    <w:rsid w:val="0039137C"/>
    <w:rsid w:val="0043356B"/>
    <w:rsid w:val="00435D8E"/>
    <w:rsid w:val="00474F7C"/>
    <w:rsid w:val="00475C89"/>
    <w:rsid w:val="004C71F7"/>
    <w:rsid w:val="00586C1C"/>
    <w:rsid w:val="00586C31"/>
    <w:rsid w:val="005B2A00"/>
    <w:rsid w:val="00617D06"/>
    <w:rsid w:val="006B395B"/>
    <w:rsid w:val="007030A2"/>
    <w:rsid w:val="00704C7F"/>
    <w:rsid w:val="00776842"/>
    <w:rsid w:val="00784AA9"/>
    <w:rsid w:val="007A1BE9"/>
    <w:rsid w:val="007A5D31"/>
    <w:rsid w:val="00803B76"/>
    <w:rsid w:val="00885316"/>
    <w:rsid w:val="00892BE1"/>
    <w:rsid w:val="008D2684"/>
    <w:rsid w:val="00923B89"/>
    <w:rsid w:val="00933DC6"/>
    <w:rsid w:val="009502A8"/>
    <w:rsid w:val="00964CCE"/>
    <w:rsid w:val="00997A9E"/>
    <w:rsid w:val="009A0704"/>
    <w:rsid w:val="009A0C64"/>
    <w:rsid w:val="009C3BB5"/>
    <w:rsid w:val="009C5713"/>
    <w:rsid w:val="00A04B1E"/>
    <w:rsid w:val="00A23B09"/>
    <w:rsid w:val="00A864D9"/>
    <w:rsid w:val="00A870CB"/>
    <w:rsid w:val="00AD71A9"/>
    <w:rsid w:val="00B22485"/>
    <w:rsid w:val="00B44E66"/>
    <w:rsid w:val="00B65326"/>
    <w:rsid w:val="00B84CDA"/>
    <w:rsid w:val="00BB6F8F"/>
    <w:rsid w:val="00C12121"/>
    <w:rsid w:val="00CF21C1"/>
    <w:rsid w:val="00D13C1B"/>
    <w:rsid w:val="00D73669"/>
    <w:rsid w:val="00DA6107"/>
    <w:rsid w:val="00DE25B1"/>
    <w:rsid w:val="00E347DF"/>
    <w:rsid w:val="00E44874"/>
    <w:rsid w:val="00E81F05"/>
    <w:rsid w:val="00EA21D6"/>
    <w:rsid w:val="00EB343E"/>
    <w:rsid w:val="00F20E7A"/>
    <w:rsid w:val="00F312FD"/>
    <w:rsid w:val="00F93A90"/>
    <w:rsid w:val="00F94954"/>
    <w:rsid w:val="00FD616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C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475C89"/>
    <w:rPr>
      <w:color w:val="808080"/>
    </w:rPr>
  </w:style>
  <w:style w:type="paragraph" w:customStyle="1" w:styleId="89FA3257F989304B9255103885F4B84C">
    <w:name w:val="89FA3257F989304B9255103885F4B84C"/>
    <w:rsid w:val="00475C89"/>
  </w:style>
  <w:style w:type="paragraph" w:customStyle="1" w:styleId="44651351AA6C4548A0B607FD51BC965A">
    <w:name w:val="44651351AA6C4548A0B607FD51BC965A"/>
    <w:rsid w:val="00475C89"/>
  </w:style>
  <w:style w:type="paragraph" w:customStyle="1" w:styleId="18187DDDA47A77498C53B79D6DE47F28">
    <w:name w:val="18187DDDA47A77498C53B79D6DE47F28"/>
    <w:rsid w:val="00475C89"/>
  </w:style>
  <w:style w:type="paragraph" w:customStyle="1" w:styleId="CE87E9C72906204E91D798C9B4CC76A8">
    <w:name w:val="CE87E9C72906204E91D798C9B4CC76A8"/>
    <w:rsid w:val="00475C89"/>
  </w:style>
  <w:style w:type="paragraph" w:customStyle="1" w:styleId="260326F6AB97AC41BFE4031DAE0620AD">
    <w:name w:val="260326F6AB97AC41BFE4031DAE0620AD"/>
    <w:rsid w:val="00475C89"/>
  </w:style>
  <w:style w:type="paragraph" w:customStyle="1" w:styleId="B2BB254F57FD684EB3D82D3918576646">
    <w:name w:val="B2BB254F57FD684EB3D82D3918576646"/>
    <w:rsid w:val="00475C89"/>
  </w:style>
  <w:style w:type="paragraph" w:customStyle="1" w:styleId="FA977521FFAB284099E2E7D3408340D6">
    <w:name w:val="FA977521FFAB284099E2E7D3408340D6"/>
    <w:rsid w:val="00475C89"/>
  </w:style>
  <w:style w:type="paragraph" w:customStyle="1" w:styleId="03E018E649E2EB41875779403F5C50BC">
    <w:name w:val="03E018E649E2EB41875779403F5C50BC"/>
    <w:rsid w:val="00475C89"/>
  </w:style>
  <w:style w:type="paragraph" w:customStyle="1" w:styleId="D7A22D5F2E2B0D4EAC5C3FA98B8C3378">
    <w:name w:val="D7A22D5F2E2B0D4EAC5C3FA98B8C3378"/>
    <w:rsid w:val="00475C89"/>
  </w:style>
  <w:style w:type="paragraph" w:customStyle="1" w:styleId="83879AA57839B4409713B0282439EC8B">
    <w:name w:val="83879AA57839B4409713B0282439EC8B"/>
    <w:rsid w:val="00475C89"/>
  </w:style>
  <w:style w:type="paragraph" w:customStyle="1" w:styleId="6CFCC65ACC94C942889A3BDFDC952DD7">
    <w:name w:val="6CFCC65ACC94C942889A3BDFDC952DD7"/>
    <w:rsid w:val="00475C89"/>
  </w:style>
  <w:style w:type="paragraph" w:customStyle="1" w:styleId="EBC83071C5A9A34DBCB53AB578182052">
    <w:name w:val="EBC83071C5A9A34DBCB53AB578182052"/>
    <w:rsid w:val="00475C89"/>
  </w:style>
</w:styles>
</file>

<file path=word/glossary/webSettings.xml><?xml version="1.0" encoding="utf-8"?>
<w:webSettings xmlns:r="http://schemas.openxmlformats.org/officeDocument/2006/relationships" xmlns:w="http://schemas.openxmlformats.org/wordprocessingml/2006/main">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B863798-11A4-4E70-BBC6-1171C5C55973}">
  <ds:schemaRefs>
    <ds:schemaRef ds:uri="http://schemas.microsoft.com/sharepoint/v3/contenttype/forms"/>
  </ds:schemaRefs>
</ds:datastoreItem>
</file>

<file path=customXml/itemProps2.xml><?xml version="1.0" encoding="utf-8"?>
<ds:datastoreItem xmlns:ds="http://schemas.openxmlformats.org/officeDocument/2006/customXml" ds:itemID="{63361B41-9EA9-4B18-B598-1F4C6C2537EB}">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Resume (Origin design)</vt:lpstr>
    </vt:vector>
  </TitlesOfParts>
  <LinksUpToDate>false</LinksUpToDate>
  <CharactersWithSpaces>9271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(Origin design)</dc:title>
  <dc:creator/>
  <cp:lastModifiedBy/>
  <cp:revision>1</cp:revision>
  <dcterms:created xsi:type="dcterms:W3CDTF">2018-01-17T09:29:00Z</dcterms:created>
  <dcterms:modified xsi:type="dcterms:W3CDTF">2022-03-24T16:45:00Z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TC101927549990</vt:lpwstr>
  </property>
</Properties>
</file>